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B8049">
      <w:pPr>
        <w:spacing w:before="120" w:after="120" w:line="360" w:lineRule="auto"/>
        <w:jc w:val="center"/>
        <w:rPr>
          <w:rFonts w:hint="eastAsia" w:ascii="仿宋" w:hAnsi="仿宋" w:eastAsia="仿宋" w:cs="仿宋"/>
          <w:b/>
          <w:bCs/>
          <w:color w:val="auto"/>
          <w:sz w:val="84"/>
          <w:szCs w:val="24"/>
          <w:highlight w:val="white"/>
        </w:rPr>
      </w:pPr>
    </w:p>
    <w:p w14:paraId="6F76946F">
      <w:pPr>
        <w:spacing w:before="120" w:after="120" w:line="360" w:lineRule="auto"/>
        <w:jc w:val="center"/>
        <w:rPr>
          <w:rFonts w:hint="eastAsia" w:ascii="仿宋" w:hAnsi="仿宋" w:eastAsia="仿宋" w:cs="仿宋"/>
          <w:b/>
          <w:bCs/>
          <w:color w:val="auto"/>
          <w:sz w:val="84"/>
          <w:szCs w:val="24"/>
          <w:highlight w:val="white"/>
        </w:rPr>
      </w:pPr>
      <w:r>
        <w:rPr>
          <w:rFonts w:hint="eastAsia" w:ascii="Times New Roman" w:hAnsi="Times New Roman" w:eastAsia="黑体"/>
          <w:b/>
          <w:bCs/>
          <w:color w:val="auto"/>
          <w:sz w:val="84"/>
          <w:szCs w:val="24"/>
          <w:highlight w:val="white"/>
        </w:rPr>
        <w:t>竞争性磋商文件</w:t>
      </w:r>
    </w:p>
    <w:p w14:paraId="28C4B2F5">
      <w:pPr>
        <w:ind w:firstLine="1506"/>
        <w:rPr>
          <w:rFonts w:ascii="Times New Roman" w:hAnsi="Times New Roman" w:cs="宋体"/>
          <w:b/>
          <w:color w:val="auto"/>
          <w:sz w:val="30"/>
          <w:szCs w:val="30"/>
          <w:highlight w:val="white"/>
        </w:rPr>
      </w:pPr>
    </w:p>
    <w:p w14:paraId="2AD89804">
      <w:pPr>
        <w:ind w:firstLine="1506"/>
        <w:rPr>
          <w:rFonts w:ascii="Times New Roman" w:hAnsi="Times New Roman" w:cs="宋体"/>
          <w:b/>
          <w:color w:val="auto"/>
          <w:sz w:val="30"/>
          <w:szCs w:val="30"/>
          <w:highlight w:val="white"/>
        </w:rPr>
      </w:pPr>
    </w:p>
    <w:p w14:paraId="75B040AF">
      <w:pPr>
        <w:ind w:firstLine="1506"/>
        <w:rPr>
          <w:rFonts w:ascii="Times New Roman" w:hAnsi="Times New Roman" w:cs="宋体"/>
          <w:b/>
          <w:color w:val="auto"/>
          <w:sz w:val="30"/>
          <w:szCs w:val="30"/>
          <w:highlight w:val="white"/>
        </w:rPr>
      </w:pPr>
    </w:p>
    <w:p w14:paraId="024D2AB2">
      <w:pPr>
        <w:keepNext w:val="0"/>
        <w:keepLines w:val="0"/>
        <w:pageBreakBefore w:val="0"/>
        <w:widowControl w:val="0"/>
        <w:spacing w:line="500" w:lineRule="exact"/>
        <w:ind w:firstLine="1508"/>
        <w:rPr>
          <w:b/>
          <w:color w:val="auto"/>
          <w:sz w:val="30"/>
          <w:szCs w:val="30"/>
          <w:highlight w:val="white"/>
        </w:rPr>
      </w:pPr>
      <w:r>
        <w:rPr>
          <w:rFonts w:hint="eastAsia" w:ascii="Times New Roman" w:hAnsi="Times New Roman" w:cs="宋体"/>
          <w:b/>
          <w:color w:val="auto"/>
          <w:sz w:val="30"/>
          <w:szCs w:val="30"/>
          <w:highlight w:val="white"/>
        </w:rPr>
        <w:t>项目名称：</w:t>
      </w:r>
      <w:r>
        <w:rPr>
          <w:rFonts w:hint="eastAsia" w:ascii="Times New Roman" w:hAnsi="Times New Roman" w:cs="宋体"/>
          <w:b/>
          <w:color w:val="auto"/>
          <w:sz w:val="30"/>
          <w:szCs w:val="30"/>
          <w:highlight w:val="white"/>
          <w:lang w:eastAsia="zh-CN"/>
        </w:rPr>
        <w:t>沭阳县耿圩镇省级宜居宜业和美乡村培育第二批建设项目</w:t>
      </w:r>
    </w:p>
    <w:p w14:paraId="2FD8D218">
      <w:pPr>
        <w:ind w:firstLine="1506"/>
        <w:rPr>
          <w:rFonts w:ascii="Times New Roman" w:hAnsi="Times New Roman" w:cs="宋体"/>
          <w:b/>
          <w:color w:val="auto"/>
          <w:sz w:val="30"/>
          <w:szCs w:val="30"/>
          <w:highlight w:val="white"/>
        </w:rPr>
      </w:pPr>
    </w:p>
    <w:p w14:paraId="6F0B29E2">
      <w:pPr>
        <w:ind w:firstLine="1506"/>
        <w:rPr>
          <w:rFonts w:hint="default" w:ascii="Times New Roman" w:hAnsi="Times New Roman" w:eastAsia="宋体" w:cs="宋体"/>
          <w:b/>
          <w:color w:val="auto"/>
          <w:sz w:val="30"/>
          <w:szCs w:val="30"/>
          <w:highlight w:val="white"/>
          <w:lang w:val="en-US" w:eastAsia="zh-CN"/>
        </w:rPr>
      </w:pPr>
      <w:r>
        <w:rPr>
          <w:rFonts w:hint="eastAsia" w:ascii="Times New Roman" w:hAnsi="Times New Roman" w:cs="宋体"/>
          <w:b/>
          <w:color w:val="auto"/>
          <w:sz w:val="30"/>
          <w:szCs w:val="30"/>
          <w:highlight w:val="white"/>
        </w:rPr>
        <w:t>项目编号：JSZC-321322-JSHR-C2026-0013</w:t>
      </w:r>
    </w:p>
    <w:p w14:paraId="68B90735">
      <w:pPr>
        <w:ind w:left="2800" w:hanging="2800"/>
        <w:rPr>
          <w:rFonts w:ascii="Times New Roman" w:hAnsi="Times New Roman"/>
          <w:color w:val="auto"/>
          <w:sz w:val="28"/>
          <w:szCs w:val="28"/>
          <w:highlight w:val="white"/>
        </w:rPr>
      </w:pPr>
    </w:p>
    <w:p w14:paraId="4F2776AE">
      <w:pPr>
        <w:ind w:left="2800" w:hanging="2800"/>
        <w:rPr>
          <w:b/>
          <w:color w:val="auto"/>
          <w:sz w:val="28"/>
          <w:szCs w:val="28"/>
          <w:highlight w:val="white"/>
        </w:rPr>
      </w:pPr>
      <w:r>
        <w:rPr>
          <w:rFonts w:ascii="Times New Roman" w:hAnsi="Times New Roman"/>
          <w:color w:val="auto"/>
          <w:sz w:val="28"/>
          <w:szCs w:val="28"/>
          <w:highlight w:val="white"/>
        </w:rPr>
        <w:t xml:space="preserve">       </w:t>
      </w:r>
      <w:r>
        <w:rPr>
          <w:rFonts w:hint="eastAsia" w:ascii="Times New Roman" w:hAnsi="Times New Roman"/>
          <w:color w:val="auto"/>
          <w:sz w:val="28"/>
          <w:szCs w:val="28"/>
          <w:highlight w:val="white"/>
        </w:rPr>
        <w:t xml:space="preserve">   </w:t>
      </w:r>
      <w:r>
        <w:rPr>
          <w:rFonts w:ascii="Times New Roman" w:hAnsi="Times New Roman"/>
          <w:b/>
          <w:color w:val="auto"/>
          <w:sz w:val="28"/>
          <w:szCs w:val="28"/>
          <w:highlight w:val="white"/>
        </w:rPr>
        <w:t xml:space="preserve"> </w:t>
      </w:r>
    </w:p>
    <w:p w14:paraId="1530A85D">
      <w:pPr>
        <w:spacing w:line="360" w:lineRule="auto"/>
        <w:jc w:val="left"/>
        <w:rPr>
          <w:rFonts w:hint="eastAsia" w:ascii="宋体" w:hAnsi="宋体" w:cs="宋体"/>
          <w:color w:val="auto"/>
          <w:sz w:val="24"/>
          <w:szCs w:val="24"/>
          <w:highlight w:val="white"/>
        </w:rPr>
      </w:pPr>
    </w:p>
    <w:p w14:paraId="4265223F">
      <w:pPr>
        <w:spacing w:line="360" w:lineRule="auto"/>
        <w:jc w:val="left"/>
        <w:rPr>
          <w:rFonts w:hint="eastAsia" w:ascii="宋体" w:hAnsi="宋体" w:cs="宋体"/>
          <w:color w:val="auto"/>
          <w:sz w:val="24"/>
          <w:szCs w:val="24"/>
          <w:highlight w:val="white"/>
        </w:rPr>
      </w:pPr>
    </w:p>
    <w:p w14:paraId="640EC1CF">
      <w:pPr>
        <w:spacing w:line="360" w:lineRule="auto"/>
        <w:jc w:val="left"/>
        <w:rPr>
          <w:rFonts w:hint="eastAsia" w:ascii="宋体" w:hAnsi="宋体" w:cs="宋体"/>
          <w:color w:val="auto"/>
          <w:sz w:val="24"/>
          <w:szCs w:val="24"/>
          <w:highlight w:val="white"/>
        </w:rPr>
      </w:pPr>
    </w:p>
    <w:p w14:paraId="3D61893C">
      <w:pPr>
        <w:spacing w:line="360" w:lineRule="auto"/>
        <w:jc w:val="left"/>
        <w:rPr>
          <w:rFonts w:hint="eastAsia" w:ascii="宋体" w:hAnsi="宋体" w:cs="宋体"/>
          <w:color w:val="auto"/>
          <w:sz w:val="24"/>
          <w:szCs w:val="24"/>
          <w:highlight w:val="white"/>
        </w:rPr>
      </w:pPr>
    </w:p>
    <w:p w14:paraId="56892405">
      <w:pPr>
        <w:spacing w:line="360" w:lineRule="auto"/>
        <w:jc w:val="left"/>
        <w:rPr>
          <w:rFonts w:hint="eastAsia" w:ascii="宋体" w:hAnsi="宋体" w:cs="宋体"/>
          <w:color w:val="auto"/>
          <w:sz w:val="24"/>
          <w:szCs w:val="24"/>
          <w:highlight w:val="white"/>
        </w:rPr>
      </w:pPr>
    </w:p>
    <w:tbl>
      <w:tblPr>
        <w:tblStyle w:val="41"/>
        <w:tblpPr w:leftFromText="180" w:rightFromText="180" w:vertAnchor="text" w:horzAnchor="page" w:tblpXSpec="center" w:tblpY="466"/>
        <w:tblW w:w="0" w:type="auto"/>
        <w:jc w:val="center"/>
        <w:tblLayout w:type="autofit"/>
        <w:tblCellMar>
          <w:top w:w="0" w:type="dxa"/>
          <w:left w:w="108" w:type="dxa"/>
          <w:bottom w:w="0" w:type="dxa"/>
          <w:right w:w="108" w:type="dxa"/>
        </w:tblCellMar>
      </w:tblPr>
      <w:tblGrid>
        <w:gridCol w:w="2923"/>
        <w:gridCol w:w="4677"/>
      </w:tblGrid>
      <w:tr w14:paraId="071ADA37">
        <w:tblPrEx>
          <w:tblCellMar>
            <w:top w:w="0" w:type="dxa"/>
            <w:left w:w="108" w:type="dxa"/>
            <w:bottom w:w="0" w:type="dxa"/>
            <w:right w:w="108" w:type="dxa"/>
          </w:tblCellMar>
        </w:tblPrEx>
        <w:trPr>
          <w:trHeight w:val="586" w:hRule="atLeast"/>
          <w:jc w:val="center"/>
        </w:trPr>
        <w:tc>
          <w:tcPr>
            <w:tcW w:w="2923" w:type="dxa"/>
            <w:noWrap w:val="0"/>
            <w:vAlign w:val="center"/>
          </w:tcPr>
          <w:p w14:paraId="1C71BDA6">
            <w:pPr>
              <w:spacing w:line="500" w:lineRule="exact"/>
              <w:jc w:val="center"/>
              <w:rPr>
                <w:rFonts w:hint="eastAsia" w:ascii="仿宋" w:hAnsi="仿宋" w:eastAsia="仿宋" w:cs="仿宋"/>
                <w:color w:val="auto"/>
                <w:sz w:val="24"/>
                <w:szCs w:val="24"/>
                <w:highlight w:val="white"/>
              </w:rPr>
            </w:pPr>
            <w:r>
              <w:rPr>
                <w:rFonts w:hint="eastAsia" w:ascii="Times New Roman" w:hAnsi="Times New Roman"/>
                <w:b/>
                <w:bCs/>
                <w:color w:val="auto"/>
                <w:spacing w:val="45"/>
                <w:sz w:val="32"/>
                <w:szCs w:val="24"/>
                <w:highlight w:val="white"/>
              </w:rPr>
              <w:t>采  购 人</w:t>
            </w:r>
            <w:r>
              <w:rPr>
                <w:rFonts w:hint="eastAsia" w:ascii="Times New Roman" w:hAnsi="Times New Roman"/>
                <w:b/>
                <w:bCs/>
                <w:color w:val="auto"/>
                <w:spacing w:val="1"/>
                <w:sz w:val="32"/>
                <w:szCs w:val="24"/>
                <w:highlight w:val="white"/>
              </w:rPr>
              <w:t>：</w:t>
            </w:r>
          </w:p>
        </w:tc>
        <w:tc>
          <w:tcPr>
            <w:tcW w:w="4677" w:type="dxa"/>
            <w:noWrap w:val="0"/>
            <w:vAlign w:val="center"/>
          </w:tcPr>
          <w:p w14:paraId="45EEC05B">
            <w:pPr>
              <w:spacing w:line="500" w:lineRule="exact"/>
              <w:jc w:val="lef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沭阳县耿圩镇人民政府</w:t>
            </w:r>
          </w:p>
        </w:tc>
      </w:tr>
      <w:tr w14:paraId="5FCA252F">
        <w:tblPrEx>
          <w:tblCellMar>
            <w:top w:w="0" w:type="dxa"/>
            <w:left w:w="108" w:type="dxa"/>
            <w:bottom w:w="0" w:type="dxa"/>
            <w:right w:w="108" w:type="dxa"/>
          </w:tblCellMar>
        </w:tblPrEx>
        <w:trPr>
          <w:trHeight w:val="617" w:hRule="atLeast"/>
          <w:jc w:val="center"/>
        </w:trPr>
        <w:tc>
          <w:tcPr>
            <w:tcW w:w="2923" w:type="dxa"/>
            <w:noWrap w:val="0"/>
            <w:vAlign w:val="center"/>
          </w:tcPr>
          <w:p w14:paraId="3A325E2C">
            <w:pPr>
              <w:spacing w:line="500" w:lineRule="exact"/>
              <w:jc w:val="center"/>
              <w:rPr>
                <w:rFonts w:ascii="Times New Roman" w:hAnsi="Times New Roman"/>
                <w:b/>
                <w:bCs/>
                <w:color w:val="auto"/>
                <w:spacing w:val="45"/>
                <w:sz w:val="32"/>
                <w:szCs w:val="24"/>
                <w:highlight w:val="white"/>
              </w:rPr>
            </w:pPr>
            <w:r>
              <w:rPr>
                <w:rFonts w:hint="eastAsia" w:ascii="Times New Roman" w:hAnsi="Times New Roman"/>
                <w:b/>
                <w:bCs/>
                <w:color w:val="auto"/>
                <w:sz w:val="32"/>
                <w:szCs w:val="24"/>
                <w:highlight w:val="white"/>
              </w:rPr>
              <w:t>采购代理机构：</w:t>
            </w:r>
          </w:p>
        </w:tc>
        <w:tc>
          <w:tcPr>
            <w:tcW w:w="4677" w:type="dxa"/>
            <w:noWrap w:val="0"/>
            <w:vAlign w:val="center"/>
          </w:tcPr>
          <w:p w14:paraId="52FB5E47">
            <w:pPr>
              <w:spacing w:line="500" w:lineRule="exact"/>
              <w:jc w:val="left"/>
              <w:rPr>
                <w:rFonts w:hint="eastAsia" w:ascii="仿宋" w:hAnsi="仿宋" w:eastAsia="宋体" w:cs="仿宋"/>
                <w:color w:val="auto"/>
                <w:sz w:val="24"/>
                <w:szCs w:val="24"/>
                <w:highlight w:val="white"/>
              </w:rPr>
            </w:pPr>
            <w:r>
              <w:rPr>
                <w:rFonts w:hint="eastAsia" w:ascii="Times New Roman" w:hAnsi="Times New Roman"/>
                <w:b/>
                <w:bCs/>
                <w:color w:val="auto"/>
                <w:sz w:val="32"/>
                <w:szCs w:val="24"/>
                <w:highlight w:val="white"/>
                <w:lang w:val="en-US" w:eastAsia="zh-CN"/>
              </w:rPr>
              <w:t>江苏宏润建设项目管理咨询有限公司</w:t>
            </w:r>
          </w:p>
        </w:tc>
      </w:tr>
    </w:tbl>
    <w:p w14:paraId="5C827C5B">
      <w:pPr>
        <w:spacing w:line="360" w:lineRule="auto"/>
        <w:jc w:val="left"/>
        <w:rPr>
          <w:rFonts w:hint="eastAsia" w:ascii="宋体" w:hAnsi="宋体" w:cs="宋体"/>
          <w:color w:val="auto"/>
          <w:sz w:val="24"/>
          <w:szCs w:val="24"/>
          <w:highlight w:val="white"/>
        </w:rPr>
      </w:pPr>
    </w:p>
    <w:p w14:paraId="1F8E8807">
      <w:pPr>
        <w:spacing w:before="120" w:after="120" w:line="360" w:lineRule="auto"/>
        <w:jc w:val="center"/>
        <w:rPr>
          <w:rFonts w:ascii="Arial" w:hAnsi="Arial"/>
          <w:b/>
          <w:color w:val="auto"/>
          <w:sz w:val="32"/>
          <w:szCs w:val="24"/>
          <w:highlight w:val="white"/>
        </w:rPr>
      </w:pPr>
    </w:p>
    <w:p w14:paraId="7706F1DF">
      <w:pPr>
        <w:spacing w:before="120" w:after="120" w:line="360" w:lineRule="auto"/>
        <w:jc w:val="center"/>
        <w:rPr>
          <w:rFonts w:ascii="Arial" w:hAnsi="Arial"/>
          <w:b/>
          <w:color w:val="auto"/>
          <w:sz w:val="32"/>
          <w:szCs w:val="24"/>
          <w:highlight w:val="white"/>
        </w:rPr>
      </w:pPr>
    </w:p>
    <w:p w14:paraId="043042DC">
      <w:pPr>
        <w:spacing w:before="120" w:after="120" w:line="360" w:lineRule="auto"/>
        <w:jc w:val="center"/>
        <w:rPr>
          <w:rFonts w:ascii="Arial" w:hAnsi="Arial"/>
          <w:b/>
          <w:color w:val="auto"/>
          <w:sz w:val="32"/>
          <w:szCs w:val="24"/>
          <w:highlight w:val="white"/>
        </w:rPr>
      </w:pPr>
      <w:r>
        <w:rPr>
          <w:rFonts w:ascii="Arial" w:hAnsi="Arial"/>
          <w:b/>
          <w:color w:val="auto"/>
          <w:sz w:val="32"/>
          <w:szCs w:val="24"/>
          <w:highlight w:val="white"/>
        </w:rPr>
        <w:t>202</w:t>
      </w:r>
      <w:r>
        <w:rPr>
          <w:rFonts w:hint="eastAsia" w:ascii="Arial" w:hAnsi="Arial"/>
          <w:b/>
          <w:color w:val="auto"/>
          <w:sz w:val="32"/>
          <w:szCs w:val="24"/>
          <w:highlight w:val="white"/>
          <w:lang w:val="en-US" w:eastAsia="zh-CN"/>
        </w:rPr>
        <w:t>6</w:t>
      </w:r>
      <w:r>
        <w:rPr>
          <w:rFonts w:hint="eastAsia" w:ascii="Arial" w:hAnsi="Arial" w:cs="宋体"/>
          <w:b/>
          <w:color w:val="auto"/>
          <w:sz w:val="32"/>
          <w:szCs w:val="24"/>
          <w:highlight w:val="white"/>
        </w:rPr>
        <w:t>年</w:t>
      </w:r>
      <w:r>
        <w:rPr>
          <w:rFonts w:hint="eastAsia" w:ascii="Arial" w:hAnsi="Arial" w:cs="宋体"/>
          <w:b/>
          <w:color w:val="auto"/>
          <w:sz w:val="32"/>
          <w:szCs w:val="24"/>
          <w:highlight w:val="white"/>
          <w:lang w:val="en-US" w:eastAsia="zh-CN"/>
        </w:rPr>
        <w:t>4</w:t>
      </w:r>
      <w:r>
        <w:rPr>
          <w:rFonts w:hint="eastAsia" w:ascii="Arial" w:hAnsi="Arial" w:cs="宋体"/>
          <w:b/>
          <w:color w:val="auto"/>
          <w:sz w:val="32"/>
          <w:szCs w:val="24"/>
          <w:highlight w:val="white"/>
        </w:rPr>
        <w:t>月</w:t>
      </w:r>
      <w:r>
        <w:rPr>
          <w:rFonts w:hint="eastAsia" w:ascii="Arial" w:hAnsi="Arial" w:cs="宋体"/>
          <w:b/>
          <w:color w:val="auto"/>
          <w:sz w:val="32"/>
          <w:szCs w:val="24"/>
          <w:highlight w:val="white"/>
          <w:lang w:val="en-US" w:eastAsia="zh-CN"/>
        </w:rPr>
        <w:t>27</w:t>
      </w:r>
      <w:r>
        <w:rPr>
          <w:rFonts w:hint="eastAsia" w:ascii="Arial" w:hAnsi="Arial" w:cs="宋体"/>
          <w:b/>
          <w:color w:val="auto"/>
          <w:sz w:val="32"/>
          <w:szCs w:val="24"/>
          <w:highlight w:val="white"/>
        </w:rPr>
        <w:t>日</w:t>
      </w:r>
    </w:p>
    <w:p w14:paraId="60D065B5">
      <w:pPr>
        <w:jc w:val="center"/>
        <w:rPr>
          <w:rFonts w:ascii="Times New Roman" w:hAnsi="Times New Roman" w:eastAsia="黑体"/>
          <w:color w:val="auto"/>
          <w:sz w:val="36"/>
          <w:highlight w:val="white"/>
        </w:rPr>
      </w:pPr>
    </w:p>
    <w:p w14:paraId="0742F657">
      <w:pPr>
        <w:jc w:val="center"/>
        <w:rPr>
          <w:rFonts w:ascii="Times New Roman" w:hAnsi="Times New Roman" w:eastAsia="黑体"/>
          <w:color w:val="auto"/>
          <w:sz w:val="36"/>
          <w:highlight w:val="white"/>
        </w:rPr>
      </w:pPr>
    </w:p>
    <w:p w14:paraId="396E799C">
      <w:pPr>
        <w:jc w:val="center"/>
        <w:rPr>
          <w:rFonts w:ascii="Times New Roman" w:hAnsi="Times New Roman" w:eastAsia="黑体"/>
          <w:color w:val="auto"/>
          <w:sz w:val="36"/>
          <w:highlight w:val="white"/>
        </w:rPr>
      </w:pPr>
    </w:p>
    <w:p w14:paraId="0F0CFB1F">
      <w:pPr>
        <w:jc w:val="center"/>
        <w:rPr>
          <w:rFonts w:ascii="Times New Roman" w:hAnsi="Times New Roman" w:eastAsia="黑体"/>
          <w:color w:val="auto"/>
          <w:sz w:val="36"/>
          <w:highlight w:val="white"/>
        </w:rPr>
      </w:pPr>
    </w:p>
    <w:p w14:paraId="417B61B9">
      <w:pPr>
        <w:jc w:val="center"/>
        <w:rPr>
          <w:rFonts w:ascii="Times New Roman" w:hAnsi="Times New Roman" w:eastAsia="黑体"/>
          <w:color w:val="auto"/>
          <w:sz w:val="36"/>
          <w:highlight w:val="white"/>
        </w:rPr>
      </w:pPr>
      <w:r>
        <w:rPr>
          <w:rFonts w:hint="eastAsia" w:ascii="Times New Roman" w:hAnsi="Times New Roman" w:eastAsia="黑体"/>
          <w:color w:val="auto"/>
          <w:sz w:val="36"/>
          <w:highlight w:val="white"/>
        </w:rPr>
        <w:t>目    录</w:t>
      </w:r>
    </w:p>
    <w:p w14:paraId="12DA0B27">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rFonts w:hint="eastAsia" w:ascii="Times New Roman" w:hAnsi="Times New Roman" w:eastAsia="黑体"/>
          <w:b w:val="0"/>
          <w:bCs w:val="0"/>
          <w:caps w:val="0"/>
          <w:color w:val="auto"/>
          <w:sz w:val="32"/>
          <w:highlight w:val="white"/>
        </w:rPr>
        <w:fldChar w:fldCharType="begin"/>
      </w:r>
      <w:r>
        <w:rPr>
          <w:rFonts w:hint="eastAsia" w:ascii="Times New Roman" w:hAnsi="Times New Roman" w:eastAsia="黑体"/>
          <w:b w:val="0"/>
          <w:bCs w:val="0"/>
          <w:caps w:val="0"/>
          <w:color w:val="auto"/>
          <w:sz w:val="32"/>
          <w:highlight w:val="white"/>
        </w:rPr>
        <w:instrText xml:space="preserve">TOC \o "1-1" \h \u </w:instrText>
      </w:r>
      <w:r>
        <w:rPr>
          <w:rFonts w:hint="eastAsia" w:ascii="Times New Roman" w:hAnsi="Times New Roman" w:eastAsia="黑体"/>
          <w:b w:val="0"/>
          <w:bCs w:val="0"/>
          <w:caps w:val="0"/>
          <w:color w:val="auto"/>
          <w:sz w:val="32"/>
          <w:highlight w:val="white"/>
        </w:rPr>
        <w:fldChar w:fldCharType="separate"/>
      </w:r>
      <w:r>
        <w:rPr>
          <w:color w:val="auto"/>
          <w:highlight w:val="white"/>
        </w:rPr>
        <w:fldChar w:fldCharType="begin"/>
      </w:r>
      <w:r>
        <w:rPr>
          <w:color w:val="auto"/>
          <w:highlight w:val="white"/>
        </w:rPr>
        <w:instrText xml:space="preserve"> HYPERLINK \l "_Toc7294" </w:instrText>
      </w:r>
      <w:r>
        <w:rPr>
          <w:color w:val="auto"/>
          <w:highlight w:val="white"/>
        </w:rPr>
        <w:fldChar w:fldCharType="separate"/>
      </w:r>
      <w:r>
        <w:rPr>
          <w:rFonts w:hint="eastAsia" w:ascii="Times New Roman" w:hAnsi="Times New Roman" w:eastAsia="黑体" w:cs="黑体"/>
          <w:b w:val="0"/>
          <w:bCs w:val="0"/>
          <w:caps w:val="0"/>
          <w:color w:val="auto"/>
          <w:sz w:val="32"/>
          <w:szCs w:val="44"/>
          <w:highlight w:val="white"/>
        </w:rPr>
        <w:t>第一章  磋商邀请</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_Toc7294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45ADBD7D">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"_Toc3297" </w:instrText>
      </w:r>
      <w:r>
        <w:rPr>
          <w:color w:val="auto"/>
          <w:highlight w:val="white"/>
        </w:rPr>
        <w:fldChar w:fldCharType="separate"/>
      </w:r>
      <w:r>
        <w:rPr>
          <w:rFonts w:hint="eastAsia" w:ascii="Times New Roman" w:hAnsi="Times New Roman" w:eastAsia="黑体"/>
          <w:b w:val="0"/>
          <w:bCs w:val="0"/>
          <w:caps w:val="0"/>
          <w:color w:val="auto"/>
          <w:sz w:val="32"/>
          <w:highlight w:val="white"/>
        </w:rPr>
        <w:t>第二章  供应商须知</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_Toc3297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6</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D70A2A3">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"_Toc21941" </w:instrText>
      </w:r>
      <w:r>
        <w:rPr>
          <w:color w:val="auto"/>
          <w:highlight w:val="white"/>
        </w:rPr>
        <w:fldChar w:fldCharType="separate"/>
      </w:r>
      <w:r>
        <w:rPr>
          <w:rFonts w:hint="eastAsia" w:ascii="Times New Roman" w:hAnsi="Times New Roman" w:eastAsia="黑体"/>
          <w:b w:val="0"/>
          <w:bCs w:val="0"/>
          <w:caps w:val="0"/>
          <w:color w:val="auto"/>
          <w:sz w:val="32"/>
          <w:highlight w:val="white"/>
        </w:rPr>
        <w:t>第三章  评审方法与评审标准</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_Toc21941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20</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5A479C87">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"_Toc1519" </w:instrText>
      </w:r>
      <w:r>
        <w:rPr>
          <w:color w:val="auto"/>
          <w:highlight w:val="white"/>
        </w:rPr>
        <w:fldChar w:fldCharType="separate"/>
      </w:r>
      <w:r>
        <w:rPr>
          <w:rFonts w:ascii="Times New Roman" w:hAnsi="Times New Roman" w:eastAsia="黑体"/>
          <w:b w:val="0"/>
          <w:bCs w:val="0"/>
          <w:caps w:val="0"/>
          <w:color w:val="auto"/>
          <w:sz w:val="32"/>
          <w:szCs w:val="44"/>
          <w:highlight w:val="white"/>
        </w:rPr>
        <w:t>第四</w:t>
      </w:r>
      <w:r>
        <w:rPr>
          <w:rFonts w:hint="eastAsia" w:ascii="Times New Roman" w:hAnsi="Times New Roman" w:eastAsia="黑体"/>
          <w:b w:val="0"/>
          <w:bCs w:val="0"/>
          <w:caps w:val="0"/>
          <w:color w:val="auto"/>
          <w:sz w:val="32"/>
          <w:szCs w:val="44"/>
          <w:highlight w:val="white"/>
        </w:rPr>
        <w:t xml:space="preserve">章  </w:t>
      </w:r>
      <w:r>
        <w:rPr>
          <w:rFonts w:ascii="Times New Roman" w:hAnsi="Times New Roman" w:eastAsia="黑体"/>
          <w:b w:val="0"/>
          <w:bCs w:val="0"/>
          <w:caps w:val="0"/>
          <w:color w:val="auto"/>
          <w:sz w:val="32"/>
          <w:szCs w:val="44"/>
          <w:highlight w:val="white"/>
        </w:rPr>
        <w:t>采购需求</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_Toc1519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23</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2B39562F">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"_Toc2833"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第五章  合同文本</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_Toc2833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DF77A38">
      <w:pPr>
        <w:pStyle w:val="30"/>
        <w:tabs>
          <w:tab w:val="right" w:leader="dot" w:pos="8306"/>
        </w:tabs>
        <w:spacing w:before="0" w:after="0" w:line="700" w:lineRule="exact"/>
        <w:rPr>
          <w:rFonts w:ascii="Times New Roman" w:hAnsi="Times New Roman" w:eastAsia="黑体"/>
          <w:b w:val="0"/>
          <w:bCs w:val="0"/>
          <w:caps w:val="0"/>
          <w:color w:val="auto"/>
          <w:sz w:val="32"/>
          <w:highlight w:val="white"/>
        </w:rPr>
      </w:pPr>
      <w:r>
        <w:rPr>
          <w:color w:val="auto"/>
          <w:highlight w:val="white"/>
        </w:rPr>
        <w:fldChar w:fldCharType="begin"/>
      </w:r>
      <w:r>
        <w:rPr>
          <w:color w:val="auto"/>
          <w:highlight w:val="white"/>
        </w:rPr>
        <w:instrText xml:space="preserve"> HYPERLINK \l "_Toc22631" </w:instrText>
      </w:r>
      <w:r>
        <w:rPr>
          <w:color w:val="auto"/>
          <w:highlight w:val="white"/>
        </w:rPr>
        <w:fldChar w:fldCharType="separate"/>
      </w:r>
      <w:r>
        <w:rPr>
          <w:rFonts w:hint="eastAsia" w:ascii="Times New Roman" w:hAnsi="Times New Roman" w:eastAsia="黑体"/>
          <w:b w:val="0"/>
          <w:bCs w:val="0"/>
          <w:caps w:val="0"/>
          <w:color w:val="auto"/>
          <w:sz w:val="32"/>
          <w:szCs w:val="44"/>
          <w:highlight w:val="white"/>
        </w:rPr>
        <w:t>第六章  响应文件格式</w:t>
      </w:r>
      <w:r>
        <w:rPr>
          <w:rFonts w:ascii="Times New Roman" w:hAnsi="Times New Roman" w:eastAsia="黑体"/>
          <w:b w:val="0"/>
          <w:bCs w:val="0"/>
          <w:caps w:val="0"/>
          <w:color w:val="auto"/>
          <w:sz w:val="32"/>
          <w:highlight w:val="white"/>
        </w:rPr>
        <w:tab/>
      </w:r>
      <w:r>
        <w:rPr>
          <w:rFonts w:ascii="Times New Roman" w:hAnsi="Times New Roman" w:eastAsia="黑体"/>
          <w:b w:val="0"/>
          <w:bCs w:val="0"/>
          <w:caps w:val="0"/>
          <w:color w:val="auto"/>
          <w:sz w:val="32"/>
          <w:highlight w:val="white"/>
        </w:rPr>
        <w:fldChar w:fldCharType="begin"/>
      </w:r>
      <w:r>
        <w:rPr>
          <w:rFonts w:ascii="Times New Roman" w:hAnsi="Times New Roman" w:eastAsia="黑体"/>
          <w:b w:val="0"/>
          <w:bCs w:val="0"/>
          <w:caps w:val="0"/>
          <w:color w:val="auto"/>
          <w:sz w:val="32"/>
          <w:highlight w:val="white"/>
        </w:rPr>
        <w:instrText xml:space="preserve"> PAGEREF _Toc22631 \h </w:instrText>
      </w:r>
      <w:r>
        <w:rPr>
          <w:rFonts w:ascii="Times New Roman" w:hAnsi="Times New Roman" w:eastAsia="黑体"/>
          <w:b w:val="0"/>
          <w:bCs w:val="0"/>
          <w:caps w:val="0"/>
          <w:color w:val="auto"/>
          <w:sz w:val="32"/>
          <w:highlight w:val="white"/>
        </w:rPr>
        <w:fldChar w:fldCharType="separate"/>
      </w:r>
      <w:r>
        <w:rPr>
          <w:rFonts w:ascii="Times New Roman" w:hAnsi="Times New Roman" w:eastAsia="黑体"/>
          <w:b w:val="0"/>
          <w:bCs w:val="0"/>
          <w:caps w:val="0"/>
          <w:color w:val="auto"/>
          <w:sz w:val="32"/>
          <w:highlight w:val="white"/>
        </w:rPr>
        <w:t>25</w:t>
      </w:r>
      <w:r>
        <w:rPr>
          <w:rFonts w:ascii="Times New Roman" w:hAnsi="Times New Roman" w:eastAsia="黑体"/>
          <w:b w:val="0"/>
          <w:bCs w:val="0"/>
          <w:caps w:val="0"/>
          <w:color w:val="auto"/>
          <w:sz w:val="32"/>
          <w:highlight w:val="white"/>
        </w:rPr>
        <w:fldChar w:fldCharType="end"/>
      </w:r>
      <w:r>
        <w:rPr>
          <w:rFonts w:ascii="Times New Roman" w:hAnsi="Times New Roman" w:eastAsia="黑体"/>
          <w:b w:val="0"/>
          <w:bCs w:val="0"/>
          <w:caps w:val="0"/>
          <w:color w:val="auto"/>
          <w:sz w:val="32"/>
          <w:highlight w:val="white"/>
        </w:rPr>
        <w:fldChar w:fldCharType="end"/>
      </w:r>
    </w:p>
    <w:p w14:paraId="3748F015">
      <w:pPr>
        <w:spacing w:line="700" w:lineRule="exact"/>
        <w:jc w:val="center"/>
        <w:rPr>
          <w:rFonts w:ascii="Times New Roman" w:hAnsi="Times New Roman" w:eastAsia="黑体"/>
          <w:color w:val="auto"/>
          <w:sz w:val="32"/>
          <w:highlight w:val="white"/>
        </w:rPr>
      </w:pPr>
      <w:r>
        <w:rPr>
          <w:rFonts w:hint="eastAsia" w:ascii="Times New Roman" w:hAnsi="Times New Roman" w:eastAsia="黑体"/>
          <w:color w:val="auto"/>
          <w:sz w:val="32"/>
          <w:highlight w:val="white"/>
        </w:rPr>
        <w:fldChar w:fldCharType="end"/>
      </w:r>
    </w:p>
    <w:p w14:paraId="54D08110">
      <w:pPr>
        <w:spacing w:line="700" w:lineRule="exact"/>
        <w:jc w:val="center"/>
        <w:rPr>
          <w:rFonts w:ascii="Times New Roman" w:hAnsi="Times New Roman" w:eastAsia="黑体"/>
          <w:color w:val="auto"/>
          <w:sz w:val="32"/>
          <w:highlight w:val="white"/>
        </w:rPr>
      </w:pPr>
    </w:p>
    <w:p w14:paraId="331A4FE6">
      <w:pPr>
        <w:spacing w:line="700" w:lineRule="exact"/>
        <w:jc w:val="center"/>
        <w:rPr>
          <w:rFonts w:ascii="Times New Roman" w:hAnsi="Times New Roman" w:eastAsia="黑体"/>
          <w:color w:val="auto"/>
          <w:sz w:val="32"/>
          <w:highlight w:val="white"/>
        </w:rPr>
      </w:pPr>
    </w:p>
    <w:p w14:paraId="2AC3BBC3">
      <w:pPr>
        <w:spacing w:line="700" w:lineRule="exact"/>
        <w:jc w:val="center"/>
        <w:rPr>
          <w:rFonts w:ascii="Times New Roman" w:hAnsi="Times New Roman" w:eastAsia="黑体"/>
          <w:color w:val="auto"/>
          <w:sz w:val="32"/>
          <w:highlight w:val="white"/>
        </w:rPr>
      </w:pPr>
    </w:p>
    <w:p w14:paraId="34169D68">
      <w:pPr>
        <w:spacing w:line="700" w:lineRule="exact"/>
        <w:jc w:val="center"/>
        <w:rPr>
          <w:rFonts w:ascii="Times New Roman" w:hAnsi="Times New Roman" w:eastAsia="黑体"/>
          <w:color w:val="auto"/>
          <w:sz w:val="32"/>
          <w:highlight w:val="white"/>
        </w:rPr>
      </w:pPr>
    </w:p>
    <w:p w14:paraId="5D7C5DDF">
      <w:pPr>
        <w:spacing w:line="700" w:lineRule="exact"/>
        <w:jc w:val="center"/>
        <w:rPr>
          <w:rFonts w:ascii="Times New Roman" w:hAnsi="Times New Roman" w:eastAsia="黑体"/>
          <w:color w:val="auto"/>
          <w:sz w:val="32"/>
          <w:highlight w:val="white"/>
        </w:rPr>
      </w:pPr>
    </w:p>
    <w:p w14:paraId="4AE71611">
      <w:pPr>
        <w:spacing w:line="700" w:lineRule="exact"/>
        <w:jc w:val="center"/>
        <w:rPr>
          <w:rFonts w:ascii="Times New Roman" w:hAnsi="Times New Roman" w:eastAsia="黑体"/>
          <w:color w:val="auto"/>
          <w:sz w:val="32"/>
          <w:highlight w:val="white"/>
        </w:rPr>
      </w:pPr>
    </w:p>
    <w:p w14:paraId="1B421965">
      <w:pPr>
        <w:spacing w:line="700" w:lineRule="exact"/>
        <w:jc w:val="center"/>
        <w:rPr>
          <w:rFonts w:ascii="Times New Roman" w:hAnsi="Times New Roman" w:eastAsia="黑体"/>
          <w:color w:val="auto"/>
          <w:sz w:val="32"/>
          <w:highlight w:val="white"/>
        </w:rPr>
      </w:pPr>
    </w:p>
    <w:p w14:paraId="5E356C37">
      <w:pPr>
        <w:spacing w:line="700" w:lineRule="exact"/>
        <w:jc w:val="center"/>
        <w:rPr>
          <w:rFonts w:ascii="Times New Roman" w:hAnsi="Times New Roman" w:eastAsia="黑体"/>
          <w:color w:val="auto"/>
          <w:sz w:val="32"/>
          <w:highlight w:val="white"/>
        </w:rPr>
      </w:pPr>
    </w:p>
    <w:p w14:paraId="58DF3607">
      <w:pPr>
        <w:spacing w:line="700" w:lineRule="exact"/>
        <w:jc w:val="center"/>
        <w:rPr>
          <w:rFonts w:ascii="Times New Roman" w:hAnsi="Times New Roman" w:eastAsia="黑体"/>
          <w:color w:val="auto"/>
          <w:sz w:val="32"/>
          <w:highlight w:val="white"/>
        </w:rPr>
      </w:pPr>
    </w:p>
    <w:p w14:paraId="402B6998">
      <w:pPr>
        <w:spacing w:line="700" w:lineRule="exact"/>
        <w:jc w:val="center"/>
        <w:rPr>
          <w:rFonts w:ascii="Times New Roman" w:hAnsi="Times New Roman" w:eastAsia="黑体"/>
          <w:color w:val="auto"/>
          <w:sz w:val="32"/>
          <w:highlight w:val="white"/>
        </w:rPr>
      </w:pPr>
    </w:p>
    <w:p w14:paraId="344BAD8F">
      <w:pPr>
        <w:spacing w:line="700" w:lineRule="exact"/>
        <w:jc w:val="center"/>
        <w:rPr>
          <w:rFonts w:ascii="Times New Roman" w:hAnsi="Times New Roman" w:eastAsia="黑体"/>
          <w:color w:val="auto"/>
          <w:sz w:val="32"/>
          <w:highlight w:val="white"/>
        </w:rPr>
      </w:pPr>
    </w:p>
    <w:p w14:paraId="56B024DB">
      <w:pPr>
        <w:rPr>
          <w:rFonts w:ascii="Times New Roman" w:hAnsi="Times New Roman" w:eastAsia="黑体"/>
          <w:color w:val="auto"/>
          <w:sz w:val="32"/>
          <w:highlight w:val="white"/>
        </w:rPr>
      </w:pPr>
      <w:r>
        <w:rPr>
          <w:rFonts w:hint="eastAsia" w:ascii="Times New Roman" w:hAnsi="Times New Roman" w:eastAsia="黑体"/>
          <w:color w:val="auto"/>
          <w:sz w:val="32"/>
          <w:highlight w:val="white"/>
        </w:rPr>
        <w:br w:type="page" w:clear="all"/>
      </w:r>
    </w:p>
    <w:p w14:paraId="12A122A8">
      <w:pPr>
        <w:pStyle w:val="2"/>
        <w:jc w:val="center"/>
        <w:rPr>
          <w:rFonts w:hint="eastAsia" w:ascii="黑体" w:hAnsi="黑体" w:eastAsia="黑体" w:cs="黑体"/>
          <w:color w:val="auto"/>
          <w:sz w:val="44"/>
          <w:szCs w:val="44"/>
          <w:highlight w:val="white"/>
        </w:rPr>
      </w:pPr>
      <w:bookmarkStart w:id="0" w:name="_Toc7294"/>
      <w:bookmarkStart w:id="1" w:name="_Toc13414"/>
      <w:bookmarkStart w:id="2" w:name="_Toc27259"/>
      <w:bookmarkStart w:id="3" w:name="_Toc141869960"/>
      <w:r>
        <w:rPr>
          <w:rFonts w:hint="eastAsia" w:ascii="黑体" w:hAnsi="黑体" w:eastAsia="黑体" w:cs="黑体"/>
          <w:color w:val="auto"/>
          <w:sz w:val="44"/>
          <w:szCs w:val="44"/>
          <w:highlight w:val="white"/>
        </w:rPr>
        <w:t>第一章  磋商邀请</w:t>
      </w:r>
      <w:bookmarkEnd w:id="0"/>
      <w:bookmarkEnd w:id="1"/>
      <w:bookmarkEnd w:id="2"/>
    </w:p>
    <w:p w14:paraId="2B190895">
      <w:pPr>
        <w:spacing w:line="450" w:lineRule="exact"/>
        <w:ind w:firstLine="520"/>
        <w:jc w:val="left"/>
        <w:rPr>
          <w:rFonts w:ascii="宋体" w:hAnsi="宋体" w:cs="宋体"/>
          <w:sz w:val="24"/>
          <w:szCs w:val="24"/>
          <w:highlight w:val="white"/>
        </w:rPr>
      </w:pPr>
      <w:r>
        <w:rPr>
          <w:rFonts w:hint="eastAsia" w:ascii="宋体" w:hAnsi="宋体" w:cs="宋体"/>
          <w:color w:val="000000"/>
          <w:sz w:val="24"/>
          <w:szCs w:val="24"/>
          <w:highlight w:val="white"/>
        </w:rPr>
        <w:t>受</w:t>
      </w:r>
      <w:r>
        <w:rPr>
          <w:rFonts w:hint="eastAsia" w:ascii="宋体" w:hAnsi="宋体" w:cs="宋体"/>
          <w:color w:val="000000"/>
          <w:sz w:val="24"/>
          <w:szCs w:val="24"/>
          <w:highlight w:val="white"/>
          <w:u w:val="single"/>
          <w:lang w:eastAsia="zh-CN"/>
        </w:rPr>
        <w:t>沭阳县耿圩镇人民政府</w:t>
      </w:r>
      <w:r>
        <w:rPr>
          <w:rFonts w:hint="eastAsia" w:ascii="宋体" w:hAnsi="宋体" w:cs="宋体"/>
          <w:color w:val="000000"/>
          <w:sz w:val="24"/>
          <w:szCs w:val="24"/>
          <w:highlight w:val="white"/>
        </w:rPr>
        <w:t>的委托，</w:t>
      </w:r>
      <w:r>
        <w:rPr>
          <w:rFonts w:hint="eastAsia" w:ascii="宋体" w:hAnsi="宋体" w:cs="宋体"/>
          <w:color w:val="000000"/>
          <w:sz w:val="24"/>
          <w:szCs w:val="24"/>
          <w:highlight w:val="white"/>
          <w:u w:val="single"/>
          <w:lang w:eastAsia="zh-CN"/>
        </w:rPr>
        <w:t xml:space="preserve"> 江苏宏润建设项目管理咨询有限公司</w:t>
      </w:r>
      <w:r>
        <w:rPr>
          <w:rFonts w:hint="eastAsia" w:ascii="宋体" w:hAnsi="宋体" w:cs="宋体"/>
          <w:color w:val="000000"/>
          <w:sz w:val="24"/>
          <w:szCs w:val="24"/>
          <w:highlight w:val="white"/>
        </w:rPr>
        <w:t>就</w:t>
      </w:r>
      <w:r>
        <w:rPr>
          <w:rFonts w:hint="eastAsia" w:ascii="宋体" w:hAnsi="宋体" w:cs="宋体"/>
          <w:color w:val="000000"/>
          <w:sz w:val="24"/>
          <w:szCs w:val="24"/>
          <w:highlight w:val="white"/>
          <w:u w:val="single"/>
          <w:lang w:eastAsia="zh-CN"/>
        </w:rPr>
        <w:t>沭阳县耿圩镇省级宜居宜业和美乡村培育第二批建设项目</w:t>
      </w:r>
      <w:r>
        <w:rPr>
          <w:rFonts w:hint="eastAsia" w:ascii="宋体" w:hAnsi="宋体" w:cs="宋体"/>
          <w:color w:val="000000"/>
          <w:sz w:val="24"/>
          <w:szCs w:val="24"/>
          <w:highlight w:val="white"/>
          <w:u w:val="single"/>
        </w:rPr>
        <w:t>(项目编号</w:t>
      </w:r>
      <w:r>
        <w:rPr>
          <w:rFonts w:hint="eastAsia" w:ascii="宋体" w:hAnsi="宋体" w:cs="宋体"/>
          <w:color w:val="000000"/>
          <w:sz w:val="24"/>
          <w:szCs w:val="24"/>
          <w:highlight w:val="white"/>
          <w:u w:val="single"/>
          <w:lang w:val="en-US" w:eastAsia="zh-CN"/>
        </w:rPr>
        <w:t>:JSZC-321322-JSHR-C2026-0013</w:t>
      </w:r>
      <w:r>
        <w:rPr>
          <w:rFonts w:hint="eastAsia" w:ascii="宋体" w:hAnsi="宋体" w:cs="宋体"/>
          <w:color w:val="000000"/>
          <w:sz w:val="24"/>
          <w:szCs w:val="24"/>
          <w:highlight w:val="white"/>
          <w:u w:val="single"/>
        </w:rPr>
        <w:t>)</w:t>
      </w:r>
      <w:r>
        <w:rPr>
          <w:rFonts w:hint="eastAsia" w:ascii="宋体" w:hAnsi="宋体" w:cs="宋体"/>
          <w:color w:val="000000"/>
          <w:sz w:val="24"/>
          <w:szCs w:val="24"/>
          <w:highlight w:val="white"/>
        </w:rPr>
        <w:t>项目进行</w:t>
      </w:r>
      <w:r>
        <w:rPr>
          <w:rFonts w:hint="eastAsia" w:ascii="宋体" w:hAnsi="宋体" w:cs="宋体"/>
          <w:sz w:val="24"/>
          <w:szCs w:val="24"/>
          <w:highlight w:val="white"/>
        </w:rPr>
        <w:t>竞争性磋商采购，欢迎符合条件的供应商参加磋商。</w:t>
      </w:r>
    </w:p>
    <w:p w14:paraId="732BE937">
      <w:pPr>
        <w:pBdr>
          <w:top w:val="single" w:color="000000" w:sz="4" w:space="1"/>
          <w:left w:val="single" w:color="000000" w:sz="4" w:space="4"/>
          <w:bottom w:val="single" w:color="000000" w:sz="4" w:space="1"/>
          <w:right w:val="single" w:color="000000" w:sz="4" w:space="4"/>
        </w:pBd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项目概况</w:t>
      </w:r>
    </w:p>
    <w:p w14:paraId="4243A042">
      <w:pPr>
        <w:pBdr>
          <w:top w:val="single" w:color="000000" w:sz="4" w:space="1"/>
          <w:left w:val="single" w:color="000000" w:sz="4" w:space="4"/>
          <w:bottom w:val="single" w:color="000000" w:sz="4" w:space="1"/>
          <w:right w:val="single" w:color="000000" w:sz="4" w:space="4"/>
        </w:pBdr>
        <w:spacing w:line="440" w:lineRule="exact"/>
        <w:ind w:firstLine="520"/>
        <w:jc w:val="left"/>
        <w:rPr>
          <w:rFonts w:ascii="宋体" w:hAnsi="宋体" w:cs="宋体"/>
          <w:sz w:val="24"/>
          <w:szCs w:val="24"/>
          <w:highlight w:val="white"/>
        </w:rPr>
      </w:pPr>
      <w:r>
        <w:rPr>
          <w:rFonts w:hint="eastAsia" w:ascii="宋体" w:hAnsi="宋体" w:cs="宋体"/>
          <w:color w:val="000000"/>
          <w:sz w:val="24"/>
          <w:szCs w:val="24"/>
          <w:highlight w:val="white"/>
          <w:u w:val="single"/>
          <w:lang w:eastAsia="zh-CN"/>
        </w:rPr>
        <w:t>沭阳县耿圩镇省级宜居宜业和美乡村培育第二批建设项目</w:t>
      </w:r>
      <w:r>
        <w:rPr>
          <w:rFonts w:hint="eastAsia" w:ascii="宋体" w:hAnsi="宋体" w:cs="宋体"/>
          <w:sz w:val="24"/>
          <w:szCs w:val="24"/>
          <w:highlight w:val="white"/>
        </w:rPr>
        <w:t>竞争性磋商项目的潜在供应商可在</w:t>
      </w:r>
      <w:r>
        <w:rPr>
          <w:rFonts w:hint="eastAsia" w:ascii="宋体" w:hAnsi="宋体" w:cs="宋体"/>
          <w:sz w:val="24"/>
          <w:szCs w:val="24"/>
          <w:highlight w:val="white"/>
          <w:u w:val="single"/>
        </w:rPr>
        <w:t>“宿迁市政府采购网”自行免费下载</w:t>
      </w:r>
      <w:r>
        <w:rPr>
          <w:rFonts w:hint="eastAsia" w:ascii="宋体" w:hAnsi="宋体" w:cs="宋体"/>
          <w:sz w:val="24"/>
          <w:szCs w:val="24"/>
          <w:highlight w:val="white"/>
        </w:rPr>
        <w:t>磋商文件，并于</w:t>
      </w:r>
      <w:r>
        <w:rPr>
          <w:rFonts w:hint="eastAsia" w:ascii="宋体" w:hAnsi="宋体" w:cs="宋体"/>
          <w:color w:val="000000"/>
          <w:sz w:val="24"/>
          <w:szCs w:val="24"/>
          <w:highlight w:val="white"/>
          <w:u w:val="single"/>
        </w:rPr>
        <w:t>202</w:t>
      </w:r>
      <w:r>
        <w:rPr>
          <w:rFonts w:hint="eastAsia" w:ascii="宋体" w:hAnsi="宋体" w:cs="宋体"/>
          <w:color w:val="000000"/>
          <w:sz w:val="24"/>
          <w:szCs w:val="24"/>
          <w:highlight w:val="white"/>
          <w:u w:val="single"/>
          <w:lang w:val="en-US" w:eastAsia="zh-CN"/>
        </w:rPr>
        <w:t>6</w:t>
      </w:r>
      <w:r>
        <w:rPr>
          <w:rFonts w:hint="eastAsia" w:ascii="宋体" w:hAnsi="宋体" w:cs="宋体"/>
          <w:bCs/>
          <w:color w:val="000000"/>
          <w:sz w:val="24"/>
          <w:szCs w:val="24"/>
          <w:highlight w:val="white"/>
          <w:u w:val="single"/>
        </w:rPr>
        <w:t>年</w:t>
      </w:r>
      <w:r>
        <w:rPr>
          <w:rFonts w:hint="eastAsia" w:ascii="宋体" w:hAnsi="宋体" w:cs="宋体"/>
          <w:bCs/>
          <w:color w:val="000000"/>
          <w:sz w:val="24"/>
          <w:szCs w:val="24"/>
          <w:highlight w:val="white"/>
          <w:u w:val="single"/>
          <w:lang w:val="en-US" w:eastAsia="zh-CN"/>
        </w:rPr>
        <w:t>5</w:t>
      </w:r>
      <w:r>
        <w:rPr>
          <w:rFonts w:hint="eastAsia" w:ascii="宋体" w:hAnsi="宋体" w:cs="宋体"/>
          <w:bCs/>
          <w:color w:val="000000"/>
          <w:sz w:val="24"/>
          <w:szCs w:val="24"/>
          <w:highlight w:val="white"/>
          <w:u w:val="single"/>
        </w:rPr>
        <w:t>月</w:t>
      </w:r>
      <w:r>
        <w:rPr>
          <w:rFonts w:hint="eastAsia" w:ascii="宋体" w:hAnsi="宋体" w:cs="宋体"/>
          <w:bCs/>
          <w:color w:val="000000"/>
          <w:sz w:val="24"/>
          <w:szCs w:val="24"/>
          <w:highlight w:val="white"/>
          <w:u w:val="single"/>
          <w:lang w:val="en-US" w:eastAsia="zh-CN"/>
        </w:rPr>
        <w:t>9</w:t>
      </w:r>
      <w:r>
        <w:rPr>
          <w:rFonts w:hint="eastAsia" w:ascii="宋体" w:hAnsi="宋体" w:cs="宋体"/>
          <w:bCs/>
          <w:color w:val="000000"/>
          <w:sz w:val="24"/>
          <w:szCs w:val="24"/>
          <w:highlight w:val="white"/>
          <w:u w:val="single"/>
        </w:rPr>
        <w:t>日9时30分</w:t>
      </w:r>
      <w:r>
        <w:rPr>
          <w:rFonts w:hint="eastAsia" w:ascii="宋体" w:hAnsi="宋体" w:cs="宋体"/>
          <w:bCs/>
          <w:sz w:val="24"/>
          <w:szCs w:val="24"/>
          <w:highlight w:val="white"/>
          <w:u w:val="single"/>
        </w:rPr>
        <w:t>（</w:t>
      </w:r>
      <w:r>
        <w:rPr>
          <w:rFonts w:hint="eastAsia" w:ascii="宋体" w:hAnsi="宋体" w:cs="宋体"/>
          <w:bCs/>
          <w:sz w:val="24"/>
          <w:szCs w:val="24"/>
          <w:highlight w:val="white"/>
        </w:rPr>
        <w:t>北京时间）前递交响应文件</w:t>
      </w:r>
      <w:r>
        <w:rPr>
          <w:rFonts w:hint="eastAsia" w:ascii="宋体" w:hAnsi="宋体" w:cs="宋体"/>
          <w:sz w:val="24"/>
          <w:szCs w:val="24"/>
          <w:highlight w:val="white"/>
        </w:rPr>
        <w:t>。</w:t>
      </w:r>
    </w:p>
    <w:p w14:paraId="4AACCA4A">
      <w:pPr>
        <w:keepNext/>
        <w:keepLines/>
        <w:spacing w:line="440" w:lineRule="exact"/>
        <w:ind w:firstLine="522"/>
        <w:jc w:val="left"/>
        <w:outlineLvl w:val="2"/>
        <w:rPr>
          <w:rFonts w:ascii="宋体" w:hAnsi="宋体" w:cs="宋体"/>
          <w:b/>
          <w:bCs/>
          <w:sz w:val="24"/>
          <w:szCs w:val="24"/>
          <w:highlight w:val="white"/>
        </w:rPr>
      </w:pPr>
      <w:bookmarkStart w:id="4" w:name="_Toc28359002"/>
      <w:bookmarkStart w:id="5" w:name="_Toc28359079"/>
      <w:bookmarkStart w:id="6" w:name="_Toc35393790"/>
      <w:bookmarkStart w:id="7" w:name="_Toc35393621"/>
      <w:bookmarkStart w:id="8" w:name="_Hlk24379207"/>
      <w:bookmarkStart w:id="9" w:name="_Toc38985263"/>
      <w:r>
        <w:rPr>
          <w:rFonts w:hint="eastAsia" w:ascii="宋体" w:hAnsi="宋体" w:cs="宋体"/>
          <w:b/>
          <w:bCs/>
          <w:sz w:val="24"/>
          <w:szCs w:val="24"/>
          <w:highlight w:val="white"/>
        </w:rPr>
        <w:t>一、项目基本情况</w:t>
      </w:r>
      <w:bookmarkEnd w:id="4"/>
      <w:bookmarkEnd w:id="5"/>
      <w:bookmarkEnd w:id="6"/>
      <w:bookmarkEnd w:id="7"/>
      <w:bookmarkEnd w:id="8"/>
      <w:bookmarkEnd w:id="9"/>
    </w:p>
    <w:p w14:paraId="5F3D629E">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1.项目编号：JSZC-321322-JSHR-C2026-0013</w:t>
      </w:r>
    </w:p>
    <w:p w14:paraId="39E5F208">
      <w:pPr>
        <w:spacing w:line="440" w:lineRule="exact"/>
        <w:ind w:firstLine="520"/>
        <w:jc w:val="left"/>
        <w:rPr>
          <w:rFonts w:hint="eastAsia" w:ascii="宋体" w:hAnsi="宋体" w:eastAsia="宋体" w:cs="宋体"/>
          <w:sz w:val="24"/>
          <w:szCs w:val="24"/>
          <w:highlight w:val="white"/>
        </w:rPr>
      </w:pPr>
      <w:r>
        <w:rPr>
          <w:rFonts w:hint="eastAsia" w:ascii="宋体" w:hAnsi="宋体" w:cs="宋体"/>
          <w:sz w:val="24"/>
          <w:szCs w:val="24"/>
          <w:highlight w:val="white"/>
        </w:rPr>
        <w:t>2.项目名称：</w:t>
      </w:r>
      <w:r>
        <w:rPr>
          <w:rFonts w:hint="eastAsia" w:ascii="宋体" w:hAnsi="宋体" w:cs="宋体"/>
          <w:sz w:val="24"/>
          <w:szCs w:val="24"/>
          <w:highlight w:val="white"/>
          <w:lang w:eastAsia="zh-CN"/>
        </w:rPr>
        <w:t>沭阳县耿圩镇省级宜居宜业和美乡村培育第二批建设项目</w:t>
      </w:r>
    </w:p>
    <w:p w14:paraId="5C10DC25">
      <w:pPr>
        <w:spacing w:line="440" w:lineRule="exact"/>
        <w:ind w:firstLine="520"/>
        <w:jc w:val="lef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3.</w:t>
      </w:r>
      <w:r>
        <w:rPr>
          <w:rFonts w:hint="eastAsia" w:ascii="Times New Roman" w:hAnsi="Times New Roman" w:eastAsia="宋体"/>
          <w:color w:val="auto"/>
          <w:sz w:val="24"/>
          <w:szCs w:val="24"/>
          <w:lang w:val="en-US" w:eastAsia="zh-CN"/>
        </w:rPr>
        <w:t>采购预算</w:t>
      </w:r>
      <w:r>
        <w:rPr>
          <w:rFonts w:hint="eastAsia" w:ascii="Times New Roman" w:hAnsi="Times New Roman" w:eastAsia="宋体"/>
          <w:color w:val="auto"/>
          <w:sz w:val="24"/>
          <w:szCs w:val="24"/>
          <w:lang w:eastAsia="zh-CN"/>
        </w:rPr>
        <w:t>：</w:t>
      </w:r>
      <w:r>
        <w:rPr>
          <w:rFonts w:hint="eastAsia" w:ascii="Times New Roman" w:hAnsi="Times New Roman"/>
          <w:color w:val="000000" w:themeColor="text1"/>
          <w:sz w:val="24"/>
          <w:szCs w:val="24"/>
          <w:lang w:val="en-US" w:eastAsia="zh-CN"/>
          <w14:textFill>
            <w14:solidFill>
              <w14:schemeClr w14:val="tx1"/>
            </w14:solidFill>
          </w14:textFill>
        </w:rPr>
        <w:t>203.433442万元</w:t>
      </w:r>
    </w:p>
    <w:p w14:paraId="011BC4C4">
      <w:pPr>
        <w:spacing w:line="440" w:lineRule="exact"/>
        <w:ind w:firstLine="520"/>
        <w:jc w:val="left"/>
        <w:rPr>
          <w:rFonts w:hint="eastAsia" w:ascii="Times New Roman" w:hAnsi="Times New Roman" w:eastAsia="宋体"/>
          <w:color w:val="auto"/>
          <w:sz w:val="24"/>
          <w:szCs w:val="24"/>
          <w:lang w:eastAsia="zh-CN"/>
        </w:rPr>
      </w:pPr>
      <w:r>
        <w:rPr>
          <w:rFonts w:hint="eastAsia" w:ascii="Times New Roman" w:hAnsi="Times New Roman" w:eastAsia="宋体"/>
          <w:color w:val="auto"/>
          <w:sz w:val="24"/>
          <w:szCs w:val="24"/>
          <w:lang w:eastAsia="zh-CN"/>
        </w:rPr>
        <w:t>4.本项目设定最高限价，最高限价为</w:t>
      </w:r>
      <w:r>
        <w:rPr>
          <w:rFonts w:hint="eastAsia" w:ascii="Times New Roman" w:hAnsi="Times New Roman"/>
          <w:color w:val="auto"/>
          <w:sz w:val="24"/>
          <w:szCs w:val="24"/>
          <w:lang w:val="en-US" w:eastAsia="zh-CN"/>
        </w:rPr>
        <w:t>203.433442万元</w:t>
      </w:r>
      <w:r>
        <w:rPr>
          <w:rFonts w:hint="eastAsia" w:ascii="Times New Roman" w:hAnsi="Times New Roman" w:eastAsia="宋体"/>
          <w:color w:val="auto"/>
          <w:sz w:val="24"/>
          <w:szCs w:val="24"/>
          <w:lang w:eastAsia="zh-CN"/>
        </w:rPr>
        <w:t>。</w:t>
      </w:r>
    </w:p>
    <w:p w14:paraId="6228C96F">
      <w:pPr>
        <w:spacing w:line="440" w:lineRule="exact"/>
        <w:ind w:firstLine="520"/>
        <w:jc w:val="left"/>
        <w:rPr>
          <w:rFonts w:hint="eastAsia" w:ascii="宋体" w:hAnsi="宋体" w:cs="宋体"/>
          <w:color w:val="000000" w:themeColor="text1"/>
          <w:sz w:val="24"/>
          <w:szCs w:val="24"/>
          <w:highlight w:val="white"/>
          <w14:textFill>
            <w14:solidFill>
              <w14:schemeClr w14:val="tx1"/>
            </w14:solidFill>
          </w14:textFill>
        </w:rPr>
      </w:pPr>
      <w:r>
        <w:rPr>
          <w:rFonts w:hint="eastAsia" w:ascii="宋体" w:hAnsi="宋体" w:cs="宋体"/>
          <w:sz w:val="24"/>
          <w:szCs w:val="24"/>
          <w:highlight w:val="white"/>
        </w:rPr>
        <w:t>5.采购需求：</w:t>
      </w:r>
      <w:r>
        <w:rPr>
          <w:rFonts w:hint="eastAsia" w:ascii="宋体" w:hAnsi="宋体" w:cs="宋体"/>
          <w:sz w:val="24"/>
          <w:szCs w:val="24"/>
          <w:highlight w:val="white"/>
          <w:lang w:eastAsia="zh-CN"/>
        </w:rPr>
        <w:t>沭阳县耿圩镇省级宜居宜业和美乡村培育第二批建设项目</w:t>
      </w:r>
      <w:r>
        <w:rPr>
          <w:rFonts w:hint="eastAsia" w:ascii="宋体" w:hAnsi="宋体" w:cs="宋体"/>
          <w:color w:val="000000" w:themeColor="text1"/>
          <w:sz w:val="24"/>
          <w:szCs w:val="24"/>
          <w:highlight w:val="white"/>
          <w:lang w:eastAsia="zh-CN"/>
          <w14:textFill>
            <w14:solidFill>
              <w14:schemeClr w14:val="tx1"/>
            </w14:solidFill>
          </w14:textFill>
        </w:rPr>
        <w:t>，</w:t>
      </w:r>
      <w:r>
        <w:rPr>
          <w:rFonts w:hint="eastAsia" w:ascii="宋体" w:hAnsi="宋体" w:cs="宋体"/>
          <w:color w:val="000000" w:themeColor="text1"/>
          <w:sz w:val="24"/>
          <w:szCs w:val="24"/>
          <w:highlight w:val="white"/>
          <w:lang w:val="en-US" w:eastAsia="zh-CN"/>
          <w14:textFill>
            <w14:solidFill>
              <w14:schemeClr w14:val="tx1"/>
            </w14:solidFill>
          </w14:textFill>
        </w:rPr>
        <w:t>建设内容周庙村包含耿周路沿线安装63盏太阳能路灯、刘圩路连接处新建单排水涵洞1处、耿周路维修改造（长约2200米，宽约3.5米）、刘圩路改造（长约87米，宽约3米）、刘圩东路改造（长约475米，宽约3米）、村部西侧部分道路拓宽（拓宽部分长约150米，原宽约3.5米，拓宽后宽约6米）；孙庄村包含孙庄村中心沟整治、新建1处村民活动场地（面积约300平方米）等。</w:t>
      </w:r>
      <w:r>
        <w:rPr>
          <w:rFonts w:hint="eastAsia" w:ascii="宋体" w:hAnsi="宋体" w:cs="宋体"/>
          <w:color w:val="000000" w:themeColor="text1"/>
          <w:sz w:val="24"/>
          <w:szCs w:val="24"/>
          <w:highlight w:val="white"/>
          <w14:textFill>
            <w14:solidFill>
              <w14:schemeClr w14:val="tx1"/>
            </w14:solidFill>
          </w14:textFill>
        </w:rPr>
        <w:t>（详细内容见本</w:t>
      </w:r>
      <w:r>
        <w:rPr>
          <w:rFonts w:hint="eastAsia" w:ascii="宋体" w:hAnsi="宋体" w:cs="宋体"/>
          <w:color w:val="000000" w:themeColor="text1"/>
          <w:sz w:val="24"/>
          <w:szCs w:val="24"/>
          <w:highlight w:val="white"/>
          <w:lang w:val="en-US" w:eastAsia="zh-CN"/>
          <w14:textFill>
            <w14:solidFill>
              <w14:schemeClr w14:val="tx1"/>
            </w14:solidFill>
          </w14:textFill>
        </w:rPr>
        <w:t>磋商</w:t>
      </w:r>
      <w:r>
        <w:rPr>
          <w:rFonts w:hint="eastAsia" w:ascii="宋体" w:hAnsi="宋体" w:cs="宋体"/>
          <w:color w:val="000000" w:themeColor="text1"/>
          <w:sz w:val="24"/>
          <w:szCs w:val="24"/>
          <w:highlight w:val="white"/>
          <w14:textFill>
            <w14:solidFill>
              <w14:schemeClr w14:val="tx1"/>
            </w14:solidFill>
          </w14:textFill>
        </w:rPr>
        <w:t>文件第四章）</w:t>
      </w:r>
    </w:p>
    <w:p w14:paraId="260A91F1">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6.合同履行期限：</w:t>
      </w:r>
      <w:r>
        <w:rPr>
          <w:rStyle w:val="710"/>
          <w:rFonts w:hint="eastAsia" w:ascii="宋体" w:hAnsi="宋体" w:cs="宋体"/>
          <w:color w:val="000000" w:themeColor="text1"/>
          <w:sz w:val="24"/>
          <w:highlight w:val="white"/>
          <w14:textFill>
            <w14:solidFill>
              <w14:schemeClr w14:val="tx1"/>
            </w14:solidFill>
          </w14:textFill>
        </w:rPr>
        <w:t>签订合同后30日历天内完成施工</w:t>
      </w:r>
      <w:r>
        <w:rPr>
          <w:rStyle w:val="710"/>
          <w:rFonts w:hint="eastAsia" w:ascii="宋体" w:hAnsi="宋体" w:cs="宋体"/>
          <w:sz w:val="24"/>
          <w:highlight w:val="white"/>
        </w:rPr>
        <w:t>。</w:t>
      </w:r>
    </w:p>
    <w:p w14:paraId="6C3F3270">
      <w:pPr>
        <w:spacing w:line="440" w:lineRule="exact"/>
        <w:ind w:firstLine="520"/>
        <w:jc w:val="left"/>
        <w:rPr>
          <w:rFonts w:ascii="宋体" w:hAnsi="宋体" w:cs="宋体"/>
          <w:sz w:val="24"/>
          <w:szCs w:val="24"/>
          <w:highlight w:val="white"/>
          <w:u w:val="single"/>
        </w:rPr>
      </w:pPr>
      <w:r>
        <w:rPr>
          <w:rFonts w:hint="eastAsia" w:ascii="宋体" w:hAnsi="宋体" w:cs="宋体"/>
          <w:sz w:val="24"/>
          <w:szCs w:val="24"/>
          <w:highlight w:val="white"/>
        </w:rPr>
        <w:t>7.本项目不接受联合体参与磋商。</w:t>
      </w:r>
    </w:p>
    <w:p w14:paraId="4BCD90FD">
      <w:pPr>
        <w:keepNext/>
        <w:keepLines/>
        <w:spacing w:line="440" w:lineRule="exact"/>
        <w:ind w:firstLine="522"/>
        <w:jc w:val="left"/>
        <w:outlineLvl w:val="2"/>
        <w:rPr>
          <w:rFonts w:ascii="宋体" w:hAnsi="宋体" w:cs="宋体"/>
          <w:b/>
          <w:bCs/>
          <w:sz w:val="24"/>
          <w:szCs w:val="24"/>
          <w:highlight w:val="white"/>
        </w:rPr>
      </w:pPr>
      <w:bookmarkStart w:id="10" w:name="_Toc28359080"/>
      <w:bookmarkStart w:id="11" w:name="_Toc35393622"/>
      <w:bookmarkStart w:id="12" w:name="_Toc35393791"/>
      <w:bookmarkStart w:id="13" w:name="_Toc38985264"/>
      <w:bookmarkStart w:id="14" w:name="_Toc28359003"/>
      <w:r>
        <w:rPr>
          <w:rFonts w:hint="eastAsia" w:ascii="宋体" w:hAnsi="宋体" w:cs="宋体"/>
          <w:b/>
          <w:bCs/>
          <w:sz w:val="24"/>
          <w:szCs w:val="24"/>
          <w:highlight w:val="white"/>
        </w:rPr>
        <w:t>二、申请人的资格要求：</w:t>
      </w:r>
      <w:bookmarkEnd w:id="10"/>
      <w:bookmarkEnd w:id="11"/>
      <w:bookmarkEnd w:id="12"/>
      <w:bookmarkEnd w:id="13"/>
      <w:bookmarkEnd w:id="14"/>
    </w:p>
    <w:p w14:paraId="4DB8543A">
      <w:pPr>
        <w:spacing w:line="440" w:lineRule="exact"/>
        <w:ind w:firstLine="520"/>
        <w:jc w:val="left"/>
        <w:rPr>
          <w:rFonts w:ascii="宋体" w:hAnsi="宋体" w:cs="宋体"/>
          <w:sz w:val="24"/>
          <w:szCs w:val="24"/>
          <w:highlight w:val="white"/>
        </w:rPr>
      </w:pPr>
      <w:bookmarkStart w:id="15" w:name="_Toc28359004"/>
      <w:bookmarkStart w:id="16" w:name="_Toc38985265"/>
      <w:bookmarkStart w:id="17" w:name="_Toc28359081"/>
      <w:bookmarkStart w:id="18" w:name="_Toc35393792"/>
      <w:bookmarkStart w:id="19" w:name="_Toc35393623"/>
      <w:r>
        <w:rPr>
          <w:rFonts w:hint="eastAsia" w:ascii="宋体" w:hAnsi="宋体" w:cs="宋体"/>
          <w:sz w:val="24"/>
          <w:szCs w:val="24"/>
          <w:highlight w:val="white"/>
        </w:rPr>
        <w:t>（一）通用资格要求:</w:t>
      </w:r>
    </w:p>
    <w:p w14:paraId="26637EAC">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1.具备《中华人民共和国政府采购法》第二十二条第一款规定的6项条件（按要求提供磋商申请及声明）；</w:t>
      </w:r>
    </w:p>
    <w:p w14:paraId="237F7B5D">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2.信用信息。信用信息查询渠道：“信用中国”网（www.creditchina.gov.cn）、“中国政府采购”网（www.ccgp.gov.cn）、江苏政府采购网（www.ccgp-jiangsu.gov.cn）。</w:t>
      </w:r>
    </w:p>
    <w:p w14:paraId="35A6F833">
      <w:pPr>
        <w:spacing w:line="440" w:lineRule="exact"/>
        <w:ind w:firstLine="520"/>
        <w:jc w:val="left"/>
        <w:rPr>
          <w:rFonts w:ascii="宋体" w:hAnsi="宋体" w:cs="宋体"/>
          <w:sz w:val="24"/>
          <w:szCs w:val="24"/>
          <w:highlight w:val="white"/>
        </w:rPr>
      </w:pPr>
      <w:r>
        <w:rPr>
          <w:rFonts w:hint="eastAsia" w:ascii="宋体" w:hAnsi="宋体" w:cs="宋体"/>
          <w:sz w:val="24"/>
          <w:szCs w:val="24"/>
          <w:highlight w:val="whit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3768C384">
      <w:pPr>
        <w:numPr>
          <w:ilvl w:val="0"/>
          <w:numId w:val="4"/>
        </w:numPr>
        <w:spacing w:line="440" w:lineRule="exact"/>
        <w:ind w:firstLine="520"/>
        <w:jc w:val="left"/>
        <w:rPr>
          <w:i/>
          <w:iCs/>
          <w:color w:val="000000"/>
          <w:sz w:val="24"/>
          <w:szCs w:val="24"/>
          <w:highlight w:val="white"/>
          <w:u w:val="single"/>
        </w:rPr>
      </w:pPr>
      <w:r>
        <w:rPr>
          <w:rFonts w:hint="eastAsia" w:ascii="宋体" w:hAnsi="宋体" w:cs="宋体"/>
          <w:sz w:val="24"/>
          <w:szCs w:val="24"/>
          <w:highlight w:val="white"/>
        </w:rPr>
        <w:t>落实政府采购政策需满足的资格要求：</w:t>
      </w:r>
      <w:r>
        <w:rPr>
          <w:rFonts w:hint="eastAsia"/>
          <w:i/>
          <w:iCs/>
          <w:color w:val="000000"/>
          <w:sz w:val="24"/>
          <w:szCs w:val="24"/>
          <w:highlight w:val="white"/>
          <w:u w:val="single"/>
        </w:rPr>
        <w:t>本项目属于专门面向中小企业采购的项目,供应商应为中小微企业、监狱企业、残疾人福利性单位。</w:t>
      </w:r>
    </w:p>
    <w:p w14:paraId="5A90324A">
      <w:pPr>
        <w:numPr>
          <w:ilvl w:val="0"/>
          <w:numId w:val="4"/>
        </w:numPr>
        <w:spacing w:line="450" w:lineRule="exact"/>
        <w:ind w:left="0" w:firstLine="520"/>
        <w:jc w:val="left"/>
        <w:rPr>
          <w:rFonts w:hint="eastAsia" w:ascii="宋体" w:hAnsi="宋体" w:cs="宋体"/>
          <w:sz w:val="24"/>
          <w:szCs w:val="24"/>
          <w:highlight w:val="white"/>
        </w:rPr>
      </w:pPr>
      <w:r>
        <w:rPr>
          <w:rFonts w:hint="eastAsia" w:ascii="宋体" w:hAnsi="宋体" w:cs="宋体"/>
          <w:sz w:val="24"/>
          <w:szCs w:val="24"/>
          <w:highlight w:val="white"/>
        </w:rPr>
        <w:t>本项目的特定资格要求:</w:t>
      </w:r>
    </w:p>
    <w:p w14:paraId="3990E2E8">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 xml:space="preserve">1.具有公路工程施工总承包三级及以上企业资质； </w:t>
      </w:r>
    </w:p>
    <w:p w14:paraId="7CC141AE">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2.具备安全生产条件，并取得安全生产许可证；</w:t>
      </w:r>
    </w:p>
    <w:p w14:paraId="13B873FA">
      <w:pPr>
        <w:spacing w:line="440" w:lineRule="exact"/>
        <w:ind w:firstLine="520"/>
        <w:jc w:val="left"/>
        <w:rPr>
          <w:rFonts w:hint="eastAsia" w:eastAsia="宋体" w:cs="Times New Roman"/>
          <w:i/>
          <w:iCs/>
          <w:color w:val="000000"/>
          <w:sz w:val="24"/>
          <w:szCs w:val="24"/>
          <w:highlight w:val="white"/>
          <w:u w:val="single"/>
        </w:rPr>
      </w:pPr>
      <w:r>
        <w:rPr>
          <w:rFonts w:hint="eastAsia" w:eastAsia="宋体" w:cs="Times New Roman"/>
          <w:i/>
          <w:iCs/>
          <w:color w:val="000000"/>
          <w:sz w:val="24"/>
          <w:szCs w:val="24"/>
          <w:highlight w:val="white"/>
          <w:u w:val="single"/>
        </w:rPr>
        <w:t>3.拟选派项目负责人资质等级：二级及以上注册建造师（公路工程专业），本人必须具有行业主管部门颁发的企业项目负责人安全生产考核合格证书（B类证，交通部门颁发的）。</w:t>
      </w:r>
    </w:p>
    <w:p w14:paraId="5F1C1530">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三、获取</w:t>
      </w:r>
      <w:bookmarkEnd w:id="15"/>
      <w:bookmarkEnd w:id="16"/>
      <w:bookmarkEnd w:id="17"/>
      <w:bookmarkEnd w:id="18"/>
      <w:bookmarkEnd w:id="19"/>
      <w:r>
        <w:rPr>
          <w:rFonts w:hint="eastAsia" w:ascii="宋体" w:hAnsi="宋体" w:cs="宋体"/>
          <w:b/>
          <w:bCs/>
          <w:sz w:val="24"/>
          <w:szCs w:val="24"/>
          <w:highlight w:val="white"/>
        </w:rPr>
        <w:t>磋商文件</w:t>
      </w:r>
    </w:p>
    <w:p w14:paraId="6003534B">
      <w:pPr>
        <w:spacing w:line="440" w:lineRule="exact"/>
        <w:ind w:firstLine="520"/>
        <w:jc w:val="left"/>
        <w:rPr>
          <w:rFonts w:hint="eastAsia" w:ascii="宋体" w:hAnsi="宋体" w:cs="宋体"/>
          <w:sz w:val="24"/>
          <w:szCs w:val="24"/>
          <w:highlight w:val="white"/>
        </w:rPr>
      </w:pPr>
      <w:bookmarkStart w:id="20" w:name="_Toc28359082"/>
      <w:bookmarkStart w:id="21" w:name="_Toc28359005"/>
      <w:bookmarkStart w:id="22" w:name="_Toc35393793"/>
      <w:bookmarkStart w:id="23" w:name="_Toc38985266"/>
      <w:bookmarkStart w:id="24" w:name="_Toc35393624"/>
      <w:r>
        <w:rPr>
          <w:rFonts w:hint="eastAsia" w:ascii="宋体" w:hAnsi="宋体" w:cs="宋体"/>
          <w:sz w:val="24"/>
          <w:szCs w:val="24"/>
          <w:highlight w:val="white"/>
        </w:rPr>
        <w:t>1.时间：自磋商文件公告发布之日起5个工作日。</w:t>
      </w:r>
    </w:p>
    <w:p w14:paraId="0A1F8006">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2.方式：供应商应在磋商文件提供的时间内，通过“苏采云”系统（网址： http://jszfcg.jsczt.cn/），使用CA锁登录系统后，找到本项目获取磋商文件（后缀名为“.kedt”）。</w:t>
      </w:r>
    </w:p>
    <w:p w14:paraId="1D20DA6F">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3.本项目共分</w:t>
      </w:r>
      <w:r>
        <w:rPr>
          <w:rFonts w:hint="eastAsia" w:ascii="宋体" w:hAnsi="宋体" w:cs="宋体"/>
          <w:sz w:val="24"/>
          <w:szCs w:val="24"/>
          <w:highlight w:val="white"/>
          <w:lang w:val="en-US" w:eastAsia="zh-CN"/>
        </w:rPr>
        <w:t>1</w:t>
      </w:r>
      <w:r>
        <w:rPr>
          <w:rFonts w:hint="eastAsia" w:ascii="宋体" w:hAnsi="宋体" w:cs="宋体"/>
          <w:sz w:val="24"/>
          <w:szCs w:val="24"/>
          <w:highlight w:val="white"/>
        </w:rPr>
        <w:t>个采购包。供应商参与多个采购包磋商的，应按采购包分别获取磋商文件。供应商未按要求获取磋商文件的，后果自负（其响应文件不予接受）。</w:t>
      </w:r>
    </w:p>
    <w:p w14:paraId="0E63143D">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四、提交</w:t>
      </w:r>
      <w:bookmarkEnd w:id="20"/>
      <w:bookmarkEnd w:id="21"/>
      <w:r>
        <w:rPr>
          <w:rFonts w:hint="eastAsia" w:ascii="宋体" w:hAnsi="宋体" w:cs="宋体"/>
          <w:b/>
          <w:bCs/>
          <w:sz w:val="24"/>
          <w:szCs w:val="24"/>
          <w:highlight w:val="white"/>
        </w:rPr>
        <w:t>响应文件截止时间</w:t>
      </w:r>
      <w:bookmarkEnd w:id="22"/>
      <w:bookmarkEnd w:id="23"/>
      <w:bookmarkEnd w:id="24"/>
    </w:p>
    <w:p w14:paraId="0E386BA6">
      <w:pPr>
        <w:spacing w:line="450" w:lineRule="exact"/>
        <w:ind w:firstLine="520"/>
        <w:jc w:val="left"/>
        <w:rPr>
          <w:rFonts w:ascii="宋体" w:hAnsi="宋体" w:cs="宋体"/>
          <w:sz w:val="24"/>
          <w:szCs w:val="24"/>
          <w:highlight w:val="white"/>
        </w:rPr>
      </w:pPr>
      <w:r>
        <w:rPr>
          <w:rFonts w:hint="eastAsia" w:ascii="宋体" w:hAnsi="宋体" w:cs="宋体"/>
          <w:bCs/>
          <w:sz w:val="24"/>
          <w:szCs w:val="24"/>
          <w:highlight w:val="white"/>
        </w:rPr>
        <w:t>1.提交响应文件截止时间、磋商时间：</w:t>
      </w:r>
      <w:r>
        <w:rPr>
          <w:rFonts w:hint="eastAsia" w:ascii="宋体" w:hAnsi="宋体" w:cs="宋体"/>
          <w:bCs/>
          <w:color w:val="000000"/>
          <w:sz w:val="24"/>
          <w:szCs w:val="24"/>
          <w:highlight w:val="white"/>
        </w:rPr>
        <w:t>20</w:t>
      </w:r>
      <w:r>
        <w:rPr>
          <w:rFonts w:hint="eastAsia" w:ascii="宋体" w:hAnsi="宋体" w:cs="宋体"/>
          <w:bCs/>
          <w:color w:val="000000"/>
          <w:sz w:val="24"/>
          <w:szCs w:val="24"/>
          <w:highlight w:val="white"/>
          <w:lang w:val="en-US" w:eastAsia="zh-CN"/>
        </w:rPr>
        <w:t>26</w:t>
      </w:r>
      <w:r>
        <w:rPr>
          <w:rFonts w:hint="eastAsia" w:ascii="宋体" w:hAnsi="宋体" w:cs="宋体"/>
          <w:bCs/>
          <w:color w:val="000000"/>
          <w:sz w:val="24"/>
          <w:szCs w:val="24"/>
          <w:highlight w:val="white"/>
        </w:rPr>
        <w:t>年</w:t>
      </w:r>
      <w:r>
        <w:rPr>
          <w:rFonts w:hint="eastAsia" w:ascii="宋体" w:hAnsi="宋体" w:cs="宋体"/>
          <w:bCs/>
          <w:color w:val="000000"/>
          <w:sz w:val="24"/>
          <w:szCs w:val="24"/>
          <w:highlight w:val="white"/>
          <w:lang w:val="en-US" w:eastAsia="zh-CN"/>
        </w:rPr>
        <w:t>5</w:t>
      </w:r>
      <w:r>
        <w:rPr>
          <w:rFonts w:hint="eastAsia" w:ascii="宋体" w:hAnsi="宋体" w:cs="宋体"/>
          <w:bCs/>
          <w:color w:val="000000"/>
          <w:sz w:val="24"/>
          <w:szCs w:val="24"/>
          <w:highlight w:val="white"/>
        </w:rPr>
        <w:t>月</w:t>
      </w:r>
      <w:r>
        <w:rPr>
          <w:rFonts w:hint="eastAsia" w:ascii="宋体" w:hAnsi="宋体" w:cs="宋体"/>
          <w:bCs/>
          <w:color w:val="000000"/>
          <w:sz w:val="24"/>
          <w:szCs w:val="24"/>
          <w:highlight w:val="white"/>
          <w:lang w:val="en-US" w:eastAsia="zh-CN"/>
        </w:rPr>
        <w:t>9日</w:t>
      </w:r>
      <w:r>
        <w:rPr>
          <w:rFonts w:hint="eastAsia" w:ascii="宋体" w:hAnsi="宋体" w:cs="宋体"/>
          <w:bCs/>
          <w:color w:val="000000"/>
          <w:sz w:val="24"/>
          <w:szCs w:val="24"/>
          <w:highlight w:val="white"/>
        </w:rPr>
        <w:t>9点30分</w:t>
      </w:r>
      <w:r>
        <w:rPr>
          <w:rFonts w:hint="eastAsia" w:ascii="宋体" w:hAnsi="宋体" w:cs="宋体"/>
          <w:bCs/>
          <w:sz w:val="24"/>
          <w:szCs w:val="24"/>
          <w:highlight w:val="white"/>
        </w:rPr>
        <w:t>（北京时间）。</w:t>
      </w:r>
    </w:p>
    <w:p w14:paraId="511F6609">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2.地点：“苏采云”政府采购交易系统网上开标大厅。</w:t>
      </w:r>
    </w:p>
    <w:p w14:paraId="6BE1A388">
      <w:pPr>
        <w:keepNext/>
        <w:keepLines/>
        <w:spacing w:line="450" w:lineRule="exact"/>
        <w:ind w:firstLine="522"/>
        <w:jc w:val="left"/>
        <w:outlineLvl w:val="2"/>
        <w:rPr>
          <w:rFonts w:ascii="宋体" w:hAnsi="宋体" w:cs="宋体"/>
          <w:b/>
          <w:bCs/>
          <w:sz w:val="24"/>
          <w:szCs w:val="24"/>
          <w:highlight w:val="white"/>
        </w:rPr>
      </w:pPr>
      <w:bookmarkStart w:id="25" w:name="_Toc38985267"/>
      <w:bookmarkStart w:id="26" w:name="_Toc28359007"/>
      <w:bookmarkStart w:id="27" w:name="_Toc35393794"/>
      <w:bookmarkStart w:id="28" w:name="_Toc35393625"/>
      <w:bookmarkStart w:id="29" w:name="_Toc28359084"/>
      <w:r>
        <w:rPr>
          <w:rFonts w:hint="eastAsia" w:ascii="宋体" w:hAnsi="宋体" w:cs="宋体"/>
          <w:b/>
          <w:bCs/>
          <w:sz w:val="24"/>
          <w:szCs w:val="24"/>
          <w:highlight w:val="white"/>
        </w:rPr>
        <w:t>五、公告期限</w:t>
      </w:r>
      <w:bookmarkEnd w:id="25"/>
      <w:bookmarkEnd w:id="26"/>
      <w:bookmarkEnd w:id="27"/>
      <w:bookmarkEnd w:id="28"/>
      <w:bookmarkEnd w:id="29"/>
    </w:p>
    <w:p w14:paraId="07EA99E9">
      <w:pPr>
        <w:spacing w:line="450" w:lineRule="exact"/>
        <w:ind w:firstLine="520"/>
        <w:jc w:val="left"/>
        <w:rPr>
          <w:rFonts w:ascii="宋体" w:hAnsi="宋体" w:cs="宋体"/>
          <w:sz w:val="24"/>
          <w:szCs w:val="24"/>
          <w:highlight w:val="white"/>
        </w:rPr>
      </w:pPr>
      <w:bookmarkStart w:id="30" w:name="_Toc35393795"/>
      <w:bookmarkStart w:id="31" w:name="_Toc38985268"/>
      <w:bookmarkStart w:id="32" w:name="_Toc35393626"/>
      <w:r>
        <w:rPr>
          <w:rFonts w:hint="eastAsia" w:ascii="宋体" w:hAnsi="宋体" w:cs="宋体"/>
          <w:sz w:val="24"/>
          <w:szCs w:val="24"/>
          <w:highlight w:val="white"/>
        </w:rPr>
        <w:t>磋商公告及磋商文件公告期限为自本公告发布之日起5个工作日。</w:t>
      </w:r>
    </w:p>
    <w:p w14:paraId="6C4E7F0C">
      <w:pPr>
        <w:keepNext/>
        <w:keepLines/>
        <w:spacing w:line="450" w:lineRule="exact"/>
        <w:ind w:firstLine="522"/>
        <w:jc w:val="left"/>
        <w:outlineLvl w:val="2"/>
        <w:rPr>
          <w:rFonts w:ascii="宋体" w:hAnsi="宋体" w:cs="宋体"/>
          <w:b/>
          <w:bCs/>
          <w:sz w:val="24"/>
          <w:szCs w:val="24"/>
          <w:highlight w:val="white"/>
        </w:rPr>
      </w:pPr>
      <w:r>
        <w:rPr>
          <w:rFonts w:hint="eastAsia" w:ascii="宋体" w:hAnsi="宋体" w:cs="宋体"/>
          <w:b/>
          <w:bCs/>
          <w:sz w:val="24"/>
          <w:szCs w:val="24"/>
          <w:highlight w:val="white"/>
        </w:rPr>
        <w:t>六、其他补充事宜</w:t>
      </w:r>
      <w:bookmarkEnd w:id="30"/>
      <w:bookmarkEnd w:id="31"/>
      <w:bookmarkEnd w:id="32"/>
    </w:p>
    <w:p w14:paraId="3AB4C080">
      <w:pPr>
        <w:spacing w:line="450" w:lineRule="exact"/>
        <w:ind w:firstLine="520"/>
        <w:jc w:val="left"/>
        <w:rPr>
          <w:rFonts w:ascii="宋体" w:hAnsi="宋体" w:cs="宋体"/>
          <w:sz w:val="24"/>
          <w:szCs w:val="24"/>
          <w:highlight w:val="white"/>
        </w:rPr>
      </w:pPr>
      <w:bookmarkStart w:id="33" w:name="_Toc28359085"/>
      <w:bookmarkStart w:id="34" w:name="_Toc28359008"/>
      <w:bookmarkStart w:id="35" w:name="_Toc35393627"/>
      <w:bookmarkStart w:id="36" w:name="_Toc38985269"/>
      <w:bookmarkStart w:id="37" w:name="_Toc35393796"/>
      <w:r>
        <w:rPr>
          <w:rFonts w:hint="eastAsia" w:ascii="宋体" w:hAnsi="宋体" w:cs="宋体"/>
          <w:sz w:val="24"/>
          <w:szCs w:val="24"/>
          <w:highlight w:val="white"/>
        </w:rPr>
        <w:t>1.财政部门监督电话：0527-83559270。</w:t>
      </w:r>
    </w:p>
    <w:p w14:paraId="7A799E6F">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2.“CA”数字证书办理：“苏采云”系统目前仅支持“苏采云”系统下的政务CA。省内各地区办理的“苏采云”系统下的政务CA全省通用。宿迁地区CA数字证书办理联系方式：18762803891。</w:t>
      </w:r>
    </w:p>
    <w:p w14:paraId="049A15D8">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3.宿迁地区“苏采云”技术支持客服电话：0527-84363067、0519-86722806。</w:t>
      </w:r>
    </w:p>
    <w:p w14:paraId="1D470B09">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4.如果供应商通过苏采云系统参与政府采购项目，相关操作手册详见链接：http://www.ccgp-jiangsu.gov.cn/jiangsu/zlxz/ee/ee3a4bc5a3454aa2b0d9312230633ce9.html。</w:t>
      </w:r>
    </w:p>
    <w:p w14:paraId="4DE211A1">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 xml:space="preserve">5.现场勘察及答疑：本项目不组织集中勘察及答疑，供应商如对采购需求有疑问，请咨询采购单位联系人。 </w:t>
      </w:r>
    </w:p>
    <w:p w14:paraId="20212E75">
      <w:pPr>
        <w:spacing w:line="450" w:lineRule="exact"/>
        <w:ind w:firstLine="520"/>
        <w:jc w:val="left"/>
        <w:rPr>
          <w:rFonts w:ascii="宋体" w:hAnsi="宋体" w:cs="宋体"/>
          <w:sz w:val="24"/>
          <w:szCs w:val="24"/>
          <w:highlight w:val="white"/>
        </w:rPr>
      </w:pPr>
      <w:r>
        <w:rPr>
          <w:rFonts w:hint="eastAsia" w:ascii="宋体" w:hAnsi="宋体" w:cs="宋体"/>
          <w:sz w:val="24"/>
          <w:szCs w:val="24"/>
          <w:highlight w:val="white"/>
        </w:rPr>
        <w:t>6. 有关本次磋商的事项若存在变动或修改，敬请及时关注“宿迁市政府采购网”更正公告。</w:t>
      </w:r>
    </w:p>
    <w:p w14:paraId="57248ACC">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7. 本次磋商不收取磋商保证金。</w:t>
      </w:r>
    </w:p>
    <w:p w14:paraId="536E8BC0">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8.请供应商到以下邮箱自行下载施工图纸：</w:t>
      </w:r>
    </w:p>
    <w:p w14:paraId="0F5A470F">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下载地址：15370538567@163.com</w:t>
      </w:r>
    </w:p>
    <w:p w14:paraId="66C4FC88">
      <w:pPr>
        <w:spacing w:line="440" w:lineRule="exact"/>
        <w:ind w:firstLine="520"/>
        <w:jc w:val="left"/>
        <w:rPr>
          <w:rFonts w:hint="eastAsia" w:ascii="宋体" w:hAnsi="宋体" w:cs="宋体"/>
          <w:sz w:val="24"/>
          <w:szCs w:val="24"/>
          <w:highlight w:val="white"/>
        </w:rPr>
      </w:pPr>
      <w:r>
        <w:rPr>
          <w:rFonts w:hint="eastAsia" w:ascii="宋体" w:hAnsi="宋体" w:cs="宋体"/>
          <w:sz w:val="24"/>
          <w:szCs w:val="24"/>
          <w:highlight w:val="white"/>
        </w:rPr>
        <w:t>密码：Hongrun12344</w:t>
      </w:r>
    </w:p>
    <w:p w14:paraId="72124BBF">
      <w:pPr>
        <w:spacing w:line="440" w:lineRule="exact"/>
        <w:ind w:firstLine="522"/>
        <w:jc w:val="left"/>
        <w:rPr>
          <w:rFonts w:ascii="宋体" w:hAnsi="宋体" w:cs="宋体"/>
          <w:b/>
          <w:bCs/>
          <w:sz w:val="24"/>
          <w:szCs w:val="24"/>
          <w:highlight w:val="white"/>
        </w:rPr>
      </w:pPr>
      <w:r>
        <w:rPr>
          <w:rFonts w:hint="eastAsia" w:ascii="宋体" w:hAnsi="宋体" w:cs="宋体"/>
          <w:b/>
          <w:bCs/>
          <w:sz w:val="24"/>
          <w:szCs w:val="24"/>
          <w:highlight w:val="white"/>
        </w:rPr>
        <w:t>七、本次磋商联系方式</w:t>
      </w:r>
      <w:bookmarkEnd w:id="33"/>
      <w:bookmarkEnd w:id="34"/>
      <w:bookmarkEnd w:id="35"/>
      <w:bookmarkEnd w:id="36"/>
      <w:bookmarkEnd w:id="37"/>
    </w:p>
    <w:p w14:paraId="69C039C8">
      <w:pPr>
        <w:widowControl/>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1.采购人信息</w:t>
      </w:r>
    </w:p>
    <w:p w14:paraId="2ACC5AB2">
      <w:pPr>
        <w:spacing w:line="440" w:lineRule="exact"/>
        <w:ind w:firstLine="520"/>
        <w:jc w:val="lef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名 称：</w:t>
      </w:r>
      <w:r>
        <w:rPr>
          <w:rFonts w:hint="eastAsia" w:ascii="宋体" w:hAnsi="宋体" w:cs="宋体"/>
          <w:color w:val="000000" w:themeColor="text1"/>
          <w:sz w:val="24"/>
          <w:szCs w:val="24"/>
          <w:highlight w:val="white"/>
          <w:lang w:eastAsia="zh-CN"/>
          <w14:textFill>
            <w14:solidFill>
              <w14:schemeClr w14:val="tx1"/>
            </w14:solidFill>
          </w14:textFill>
        </w:rPr>
        <w:t>沭阳县耿圩镇人民政府</w:t>
      </w:r>
    </w:p>
    <w:p w14:paraId="7DA2C12C">
      <w:pPr>
        <w:spacing w:line="440" w:lineRule="exact"/>
        <w:ind w:firstLine="520"/>
        <w:jc w:val="left"/>
        <w:rPr>
          <w:rFonts w:hint="eastAsia" w:ascii="宋体" w:hAnsi="宋体" w:cs="宋体"/>
          <w:color w:val="000000" w:themeColor="text1"/>
          <w:sz w:val="24"/>
          <w:szCs w:val="24"/>
          <w:highlight w:val="white"/>
          <w:lang w:eastAsia="zh-CN"/>
          <w14:textFill>
            <w14:solidFill>
              <w14:schemeClr w14:val="tx1"/>
            </w14:solidFill>
          </w14:textFill>
        </w:rPr>
      </w:pPr>
      <w:r>
        <w:rPr>
          <w:rFonts w:hint="eastAsia" w:ascii="宋体" w:hAnsi="宋体" w:cs="宋体"/>
          <w:color w:val="000000" w:themeColor="text1"/>
          <w:sz w:val="24"/>
          <w:szCs w:val="24"/>
          <w:highlight w:val="white"/>
          <w:lang w:eastAsia="zh-CN"/>
          <w14:textFill>
            <w14:solidFill>
              <w14:schemeClr w14:val="tx1"/>
            </w14:solidFill>
          </w14:textFill>
        </w:rPr>
        <w:t>单位地址：江苏省宿迁市沭阳县耿圩镇耿圩居委会刘圩组</w:t>
      </w:r>
    </w:p>
    <w:p w14:paraId="0DA27BED">
      <w:pPr>
        <w:spacing w:line="440" w:lineRule="exact"/>
        <w:ind w:firstLine="520"/>
        <w:jc w:val="lef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联系人：</w:t>
      </w:r>
      <w:r>
        <w:rPr>
          <w:rFonts w:hint="eastAsia" w:ascii="宋体" w:hAnsi="宋体" w:cs="宋体"/>
          <w:color w:val="000000" w:themeColor="text1"/>
          <w:sz w:val="24"/>
          <w:szCs w:val="24"/>
          <w:highlight w:val="white"/>
          <w:lang w:eastAsia="zh-CN"/>
          <w14:textFill>
            <w14:solidFill>
              <w14:schemeClr w14:val="tx1"/>
            </w14:solidFill>
          </w14:textFill>
        </w:rPr>
        <w:t>高翔</w:t>
      </w:r>
    </w:p>
    <w:p w14:paraId="0F56D8FE">
      <w:pPr>
        <w:spacing w:line="440" w:lineRule="exact"/>
        <w:ind w:firstLine="520"/>
        <w:jc w:val="left"/>
        <w:rPr>
          <w:rFonts w:ascii="宋体" w:hAnsi="宋体" w:cs="宋体"/>
          <w:color w:val="000000"/>
          <w:sz w:val="24"/>
          <w:szCs w:val="24"/>
          <w:highlight w:val="white"/>
        </w:rPr>
      </w:pPr>
      <w:r>
        <w:rPr>
          <w:rFonts w:hint="eastAsia" w:ascii="宋体" w:hAnsi="宋体" w:cs="宋体"/>
          <w:color w:val="000000" w:themeColor="text1"/>
          <w:sz w:val="24"/>
          <w:szCs w:val="24"/>
          <w:highlight w:val="white"/>
          <w14:textFill>
            <w14:solidFill>
              <w14:schemeClr w14:val="tx1"/>
            </w14:solidFill>
          </w14:textFill>
        </w:rPr>
        <w:t>联系方式：</w:t>
      </w:r>
      <w:r>
        <w:rPr>
          <w:rFonts w:hint="eastAsia" w:ascii="宋体" w:hAnsi="宋体" w:cs="宋体"/>
          <w:color w:val="000000" w:themeColor="text1"/>
          <w:sz w:val="24"/>
          <w:szCs w:val="24"/>
          <w:highlight w:val="white"/>
          <w:lang w:eastAsia="zh-CN"/>
          <w14:textFill>
            <w14:solidFill>
              <w14:schemeClr w14:val="tx1"/>
            </w14:solidFill>
          </w14:textFill>
        </w:rPr>
        <w:t>15050970004</w:t>
      </w:r>
      <w:r>
        <w:rPr>
          <w:rFonts w:hint="eastAsia" w:ascii="宋体" w:hAnsi="宋体" w:cs="宋体"/>
          <w:color w:val="000000"/>
          <w:sz w:val="24"/>
          <w:szCs w:val="24"/>
          <w:highlight w:val="white"/>
        </w:rPr>
        <w:t xml:space="preserve">　　　　　　 </w:t>
      </w:r>
      <w:bookmarkStart w:id="38" w:name="_Toc28359009"/>
      <w:bookmarkStart w:id="39" w:name="_Toc28359086"/>
    </w:p>
    <w:p w14:paraId="29D87B64">
      <w:pPr>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2.采购代理机构信息</w:t>
      </w:r>
      <w:bookmarkEnd w:id="38"/>
      <w:bookmarkEnd w:id="39"/>
    </w:p>
    <w:p w14:paraId="082FA3A7">
      <w:pPr>
        <w:spacing w:line="440" w:lineRule="exact"/>
        <w:ind w:firstLine="520"/>
        <w:jc w:val="lef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名 称：</w:t>
      </w:r>
      <w:r>
        <w:rPr>
          <w:rFonts w:hint="eastAsia" w:ascii="宋体" w:hAnsi="宋体" w:cs="宋体"/>
          <w:color w:val="000000"/>
          <w:sz w:val="24"/>
          <w:szCs w:val="24"/>
          <w:highlight w:val="white"/>
          <w:lang w:eastAsia="zh-CN"/>
        </w:rPr>
        <w:t xml:space="preserve"> 江苏宏润建设项目管理咨询有限公司</w:t>
      </w:r>
    </w:p>
    <w:p w14:paraId="43FBF69D">
      <w:pPr>
        <w:spacing w:line="440" w:lineRule="exact"/>
        <w:ind w:firstLine="520"/>
        <w:jc w:val="left"/>
        <w:rPr>
          <w:rFonts w:ascii="宋体" w:hAnsi="宋体" w:cs="宋体"/>
          <w:color w:val="000000"/>
          <w:sz w:val="24"/>
          <w:szCs w:val="24"/>
          <w:highlight w:val="white"/>
        </w:rPr>
      </w:pPr>
      <w:r>
        <w:rPr>
          <w:rFonts w:hint="eastAsia" w:ascii="宋体" w:hAnsi="宋体" w:cs="宋体"/>
          <w:color w:val="000000"/>
          <w:sz w:val="24"/>
          <w:szCs w:val="24"/>
          <w:highlight w:val="white"/>
        </w:rPr>
        <w:t>单位地址：</w:t>
      </w:r>
      <w:r>
        <w:rPr>
          <w:rFonts w:hint="eastAsia" w:ascii="宋体" w:hAnsi="宋体" w:cs="宋体"/>
          <w:color w:val="000000"/>
          <w:sz w:val="24"/>
          <w:szCs w:val="24"/>
          <w:highlight w:val="white"/>
          <w:lang w:eastAsia="zh-CN"/>
        </w:rPr>
        <w:t>沭阳县台州北路43号第二汽车运输公司四楼　</w:t>
      </w:r>
      <w:r>
        <w:rPr>
          <w:rFonts w:hint="eastAsia" w:ascii="宋体" w:hAnsi="宋体" w:cs="宋体"/>
          <w:color w:val="000000"/>
          <w:sz w:val="24"/>
          <w:szCs w:val="24"/>
          <w:highlight w:val="white"/>
        </w:rPr>
        <w:t>　　　　　　　　　　　　　　　　　　</w:t>
      </w:r>
    </w:p>
    <w:p w14:paraId="34E2F933">
      <w:pPr>
        <w:spacing w:line="440" w:lineRule="exact"/>
        <w:ind w:firstLine="480"/>
        <w:jc w:val="left"/>
        <w:rPr>
          <w:rFonts w:hint="eastAsia" w:ascii="宋体" w:hAnsi="宋体" w:eastAsia="宋体" w:cs="宋体"/>
          <w:color w:val="000000"/>
          <w:sz w:val="24"/>
          <w:szCs w:val="24"/>
          <w:highlight w:val="white"/>
          <w:lang w:eastAsia="zh-CN"/>
        </w:rPr>
      </w:pPr>
      <w:r>
        <w:rPr>
          <w:rFonts w:hint="eastAsia" w:ascii="宋体" w:hAnsi="宋体" w:cs="宋体"/>
          <w:color w:val="000000"/>
          <w:sz w:val="24"/>
          <w:szCs w:val="24"/>
          <w:highlight w:val="white"/>
        </w:rPr>
        <w:t>联系人：</w:t>
      </w:r>
      <w:r>
        <w:rPr>
          <w:rFonts w:hint="eastAsia" w:ascii="宋体" w:hAnsi="宋体" w:cs="宋体"/>
          <w:color w:val="000000"/>
          <w:sz w:val="24"/>
          <w:szCs w:val="24"/>
          <w:highlight w:val="white"/>
          <w:lang w:eastAsia="zh-CN"/>
        </w:rPr>
        <w:t>陈中玲</w:t>
      </w:r>
    </w:p>
    <w:p w14:paraId="72B3849F">
      <w:pPr>
        <w:spacing w:line="480" w:lineRule="exact"/>
        <w:ind w:firstLine="482"/>
        <w:rPr>
          <w:rFonts w:hint="eastAsia" w:ascii="Times New Roman" w:hAnsi="Times New Roman" w:eastAsia="宋体" w:cs="仿宋"/>
          <w:color w:val="auto"/>
          <w:sz w:val="24"/>
          <w:szCs w:val="24"/>
          <w:highlight w:val="white"/>
          <w:lang w:eastAsia="zh-CN"/>
        </w:rPr>
      </w:pPr>
      <w:r>
        <w:rPr>
          <w:rFonts w:hint="eastAsia" w:ascii="宋体" w:hAnsi="宋体" w:cs="宋体"/>
          <w:color w:val="000000"/>
          <w:sz w:val="24"/>
          <w:szCs w:val="24"/>
          <w:highlight w:val="white"/>
        </w:rPr>
        <w:t>联系方式：</w:t>
      </w:r>
      <w:r>
        <w:rPr>
          <w:rFonts w:hint="eastAsia" w:ascii="宋体" w:hAnsi="宋体" w:cs="宋体"/>
          <w:color w:val="000000"/>
          <w:sz w:val="24"/>
          <w:szCs w:val="24"/>
          <w:highlight w:val="white"/>
          <w:lang w:eastAsia="zh-CN"/>
        </w:rPr>
        <w:t>13773927091</w:t>
      </w:r>
    </w:p>
    <w:p w14:paraId="2B9A9FA3">
      <w:pPr>
        <w:spacing w:line="480" w:lineRule="exact"/>
        <w:ind w:firstLine="482"/>
        <w:rPr>
          <w:rFonts w:ascii="Times New Roman" w:hAnsi="Times New Roman" w:cs="仿宋"/>
          <w:color w:val="auto"/>
          <w:sz w:val="24"/>
          <w:szCs w:val="24"/>
          <w:highlight w:val="white"/>
        </w:rPr>
      </w:pPr>
    </w:p>
    <w:p w14:paraId="559B3C92">
      <w:pPr>
        <w:spacing w:line="480" w:lineRule="exact"/>
        <w:ind w:firstLine="482"/>
        <w:rPr>
          <w:rFonts w:ascii="Times New Roman" w:hAnsi="Times New Roman" w:cs="仿宋"/>
          <w:color w:val="auto"/>
          <w:sz w:val="24"/>
          <w:szCs w:val="24"/>
          <w:highlight w:val="white"/>
        </w:rPr>
      </w:pPr>
    </w:p>
    <w:p w14:paraId="60D6BCAE">
      <w:pPr>
        <w:spacing w:line="480" w:lineRule="exact"/>
        <w:ind w:firstLine="482"/>
        <w:rPr>
          <w:rFonts w:ascii="Times New Roman" w:hAnsi="Times New Roman" w:cs="仿宋"/>
          <w:color w:val="auto"/>
          <w:sz w:val="24"/>
          <w:szCs w:val="24"/>
          <w:highlight w:val="white"/>
        </w:rPr>
      </w:pPr>
    </w:p>
    <w:p w14:paraId="3120BF51">
      <w:pPr>
        <w:spacing w:line="480" w:lineRule="exact"/>
        <w:ind w:firstLine="482"/>
        <w:rPr>
          <w:rFonts w:ascii="Times New Roman" w:hAnsi="Times New Roman" w:cs="仿宋"/>
          <w:color w:val="auto"/>
          <w:sz w:val="24"/>
          <w:szCs w:val="24"/>
          <w:highlight w:val="white"/>
        </w:rPr>
      </w:pPr>
    </w:p>
    <w:p w14:paraId="772D4F3C">
      <w:pPr>
        <w:spacing w:line="480" w:lineRule="exact"/>
        <w:ind w:firstLine="482"/>
        <w:rPr>
          <w:rFonts w:ascii="Times New Roman" w:hAnsi="Times New Roman" w:cs="仿宋"/>
          <w:color w:val="auto"/>
          <w:sz w:val="24"/>
          <w:szCs w:val="24"/>
          <w:highlight w:val="white"/>
        </w:rPr>
      </w:pPr>
    </w:p>
    <w:p w14:paraId="21147378">
      <w:pPr>
        <w:spacing w:line="480" w:lineRule="exact"/>
        <w:ind w:firstLine="482"/>
        <w:rPr>
          <w:rFonts w:ascii="Times New Roman" w:hAnsi="Times New Roman" w:cs="仿宋"/>
          <w:color w:val="auto"/>
          <w:sz w:val="24"/>
          <w:szCs w:val="24"/>
          <w:highlight w:val="white"/>
        </w:rPr>
      </w:pPr>
    </w:p>
    <w:p w14:paraId="0A9410E8">
      <w:pPr>
        <w:spacing w:line="480" w:lineRule="exact"/>
        <w:ind w:firstLine="482"/>
        <w:rPr>
          <w:rFonts w:ascii="Times New Roman" w:hAnsi="Times New Roman" w:cs="仿宋"/>
          <w:color w:val="auto"/>
          <w:sz w:val="24"/>
          <w:szCs w:val="24"/>
          <w:highlight w:val="white"/>
        </w:rPr>
      </w:pPr>
    </w:p>
    <w:p w14:paraId="4789F421">
      <w:pPr>
        <w:spacing w:line="480" w:lineRule="exact"/>
        <w:rPr>
          <w:rFonts w:ascii="Times New Roman" w:hAnsi="Times New Roman" w:cs="仿宋"/>
          <w:color w:val="auto"/>
          <w:sz w:val="24"/>
          <w:szCs w:val="24"/>
          <w:highlight w:val="white"/>
        </w:rPr>
      </w:pPr>
    </w:p>
    <w:p w14:paraId="4549EE2F">
      <w:pPr>
        <w:pStyle w:val="2"/>
        <w:spacing w:before="200"/>
        <w:jc w:val="center"/>
        <w:rPr>
          <w:rFonts w:ascii="Times New Roman" w:hAnsi="Times New Roman" w:eastAsia="黑体"/>
          <w:color w:val="auto"/>
          <w:sz w:val="44"/>
          <w:highlight w:val="white"/>
        </w:rPr>
      </w:pPr>
      <w:r>
        <w:rPr>
          <w:rFonts w:hint="eastAsia" w:ascii="Times New Roman" w:hAnsi="Times New Roman" w:eastAsia="黑体"/>
          <w:color w:val="auto"/>
          <w:sz w:val="44"/>
          <w:highlight w:val="white"/>
        </w:rPr>
        <w:br w:type="page" w:clear="all"/>
      </w:r>
      <w:bookmarkStart w:id="40" w:name="_Toc3297"/>
      <w:bookmarkStart w:id="41" w:name="_Toc11816"/>
      <w:bookmarkStart w:id="42" w:name="_Toc706"/>
      <w:r>
        <w:rPr>
          <w:rFonts w:hint="eastAsia" w:ascii="Times New Roman" w:hAnsi="Times New Roman" w:eastAsia="黑体"/>
          <w:color w:val="auto"/>
          <w:sz w:val="44"/>
          <w:highlight w:val="white"/>
        </w:rPr>
        <w:t>第二章  供应商须知</w:t>
      </w:r>
      <w:bookmarkEnd w:id="3"/>
      <w:bookmarkEnd w:id="40"/>
      <w:bookmarkEnd w:id="41"/>
      <w:bookmarkEnd w:id="42"/>
      <w:bookmarkStart w:id="43" w:name="EB154f34bfcea5417199f8cf429c255bfe"/>
      <w:bookmarkEnd w:id="43"/>
      <w:bookmarkStart w:id="44" w:name="EBa8c69c4726824205bbf6fbe49f912e2d"/>
      <w:bookmarkEnd w:id="44"/>
    </w:p>
    <w:p w14:paraId="4C21C0AD">
      <w:pPr>
        <w:pStyle w:val="3"/>
        <w:spacing w:before="0" w:line="520" w:lineRule="exact"/>
        <w:rPr>
          <w:rFonts w:eastAsia="宋体"/>
          <w:b/>
          <w:bCs/>
          <w:color w:val="auto"/>
          <w:sz w:val="32"/>
          <w:highlight w:val="white"/>
        </w:rPr>
      </w:pPr>
      <w:bookmarkStart w:id="45" w:name="_Toc141869961"/>
      <w:r>
        <w:rPr>
          <w:rFonts w:hint="eastAsia" w:eastAsia="宋体"/>
          <w:b/>
          <w:bCs/>
          <w:color w:val="auto"/>
          <w:sz w:val="32"/>
          <w:highlight w:val="white"/>
        </w:rPr>
        <w:t>供应商须知前附表：</w:t>
      </w:r>
      <w:bookmarkEnd w:id="45"/>
    </w:p>
    <w:tbl>
      <w:tblPr>
        <w:tblStyle w:val="41"/>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0D393B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noWrap w:val="0"/>
            <w:vAlign w:val="center"/>
          </w:tcPr>
          <w:p w14:paraId="63ED35FF">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序号</w:t>
            </w:r>
          </w:p>
        </w:tc>
        <w:tc>
          <w:tcPr>
            <w:tcW w:w="1984" w:type="dxa"/>
            <w:noWrap w:val="0"/>
            <w:vAlign w:val="center"/>
          </w:tcPr>
          <w:p w14:paraId="4F657DA3">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内容</w:t>
            </w:r>
          </w:p>
        </w:tc>
        <w:tc>
          <w:tcPr>
            <w:tcW w:w="5975" w:type="dxa"/>
            <w:noWrap w:val="0"/>
            <w:vAlign w:val="center"/>
          </w:tcPr>
          <w:p w14:paraId="62A53CBE">
            <w:pPr>
              <w:jc w:val="center"/>
              <w:rPr>
                <w:rFonts w:hint="eastAsia" w:ascii="仿宋_GB2312" w:hAnsi="仿宋"/>
                <w:b/>
                <w:color w:val="auto"/>
                <w:sz w:val="24"/>
                <w:szCs w:val="24"/>
                <w:highlight w:val="white"/>
              </w:rPr>
            </w:pPr>
            <w:r>
              <w:rPr>
                <w:rFonts w:hint="eastAsia" w:ascii="仿宋_GB2312" w:hAnsi="仿宋"/>
                <w:b/>
                <w:color w:val="auto"/>
                <w:sz w:val="24"/>
                <w:szCs w:val="24"/>
                <w:highlight w:val="white"/>
              </w:rPr>
              <w:t>说明及要求</w:t>
            </w:r>
          </w:p>
        </w:tc>
      </w:tr>
      <w:tr w14:paraId="0085E5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4FC2532">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p>
        </w:tc>
        <w:tc>
          <w:tcPr>
            <w:tcW w:w="1984" w:type="dxa"/>
            <w:noWrap w:val="0"/>
            <w:vAlign w:val="center"/>
          </w:tcPr>
          <w:p w14:paraId="13B603D6">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项目类别</w:t>
            </w:r>
          </w:p>
        </w:tc>
        <w:tc>
          <w:tcPr>
            <w:tcW w:w="5975" w:type="dxa"/>
            <w:noWrap w:val="0"/>
            <w:vAlign w:val="center"/>
          </w:tcPr>
          <w:p w14:paraId="0F69AAF7">
            <w:pPr>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本项目</w:t>
            </w:r>
            <w:bookmarkStart w:id="46" w:name="EB9a5853ee094f4f0ea6ec3169265f6f2c"/>
            <w:r>
              <w:rPr>
                <w:rFonts w:hint="eastAsia" w:ascii="Times New Roman" w:hAnsi="Times New Roman" w:cs="仿宋"/>
                <w:color w:val="auto"/>
                <w:sz w:val="24"/>
                <w:szCs w:val="24"/>
                <w:highlight w:val="white"/>
              </w:rPr>
              <w:t>属性按以下第</w:t>
            </w:r>
            <w:r>
              <w:rPr>
                <w:rFonts w:hint="eastAsia" w:ascii="Times New Roman" w:hAnsi="Times New Roman" w:cs="仿宋"/>
                <w:b/>
                <w:bCs/>
                <w:color w:val="auto"/>
                <w:sz w:val="24"/>
                <w:highlight w:val="white"/>
                <w:u w:val="single"/>
                <w:lang w:val="en-US" w:eastAsia="zh-CN"/>
              </w:rPr>
              <w:t>3</w:t>
            </w:r>
            <w:r>
              <w:rPr>
                <w:rFonts w:hint="eastAsia" w:ascii="Times New Roman" w:hAnsi="Times New Roman" w:cs="仿宋"/>
                <w:color w:val="auto"/>
                <w:sz w:val="24"/>
                <w:szCs w:val="24"/>
                <w:highlight w:val="white"/>
              </w:rPr>
              <w:t>种确定：</w:t>
            </w:r>
          </w:p>
          <w:p w14:paraId="55FD8087">
            <w:pPr>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bookmarkEnd w:id="46"/>
            <w:r>
              <w:rPr>
                <w:rFonts w:hint="eastAsia" w:ascii="Times New Roman" w:hAnsi="Times New Roman" w:cs="仿宋"/>
                <w:color w:val="auto"/>
                <w:sz w:val="24"/>
                <w:szCs w:val="24"/>
                <w:highlight w:val="white"/>
              </w:rPr>
              <w:t>.货物</w:t>
            </w:r>
            <w:bookmarkStart w:id="47" w:name="EBd5c6c026f9674c39b21b31ecd0c1e7fa"/>
            <w:r>
              <w:rPr>
                <w:rFonts w:hint="eastAsia" w:ascii="Times New Roman" w:hAnsi="Times New Roman" w:cs="仿宋"/>
                <w:color w:val="auto"/>
                <w:sz w:val="24"/>
                <w:szCs w:val="24"/>
                <w:highlight w:val="white"/>
              </w:rPr>
              <w:t>采购；2.</w:t>
            </w:r>
            <w:bookmarkEnd w:id="47"/>
            <w:r>
              <w:rPr>
                <w:rFonts w:hint="eastAsia" w:ascii="Times New Roman" w:hAnsi="Times New Roman" w:cs="仿宋"/>
                <w:color w:val="auto"/>
                <w:sz w:val="24"/>
                <w:szCs w:val="24"/>
                <w:highlight w:val="white"/>
              </w:rPr>
              <w:t>服务</w:t>
            </w:r>
            <w:bookmarkStart w:id="48" w:name="EBf7d2a4f44ecb4166a93ea852e73be69f"/>
            <w:r>
              <w:rPr>
                <w:rFonts w:hint="eastAsia" w:ascii="Times New Roman" w:hAnsi="Times New Roman" w:cs="仿宋"/>
                <w:color w:val="auto"/>
                <w:sz w:val="24"/>
                <w:szCs w:val="24"/>
                <w:highlight w:val="white"/>
              </w:rPr>
              <w:t>采购；3.</w:t>
            </w:r>
            <w:bookmarkEnd w:id="48"/>
            <w:r>
              <w:rPr>
                <w:rFonts w:hint="eastAsia" w:ascii="Times New Roman" w:hAnsi="Times New Roman" w:cs="仿宋"/>
                <w:color w:val="auto"/>
                <w:sz w:val="24"/>
                <w:szCs w:val="24"/>
                <w:highlight w:val="white"/>
              </w:rPr>
              <w:t>工程采购。</w:t>
            </w:r>
          </w:p>
        </w:tc>
      </w:tr>
      <w:tr w14:paraId="2913DB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81DF968">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2</w:t>
            </w:r>
          </w:p>
        </w:tc>
        <w:tc>
          <w:tcPr>
            <w:tcW w:w="1984" w:type="dxa"/>
            <w:noWrap w:val="0"/>
            <w:vAlign w:val="center"/>
          </w:tcPr>
          <w:p w14:paraId="30A2673F">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响应有效期</w:t>
            </w:r>
          </w:p>
        </w:tc>
        <w:tc>
          <w:tcPr>
            <w:tcW w:w="5975" w:type="dxa"/>
            <w:noWrap w:val="0"/>
            <w:vAlign w:val="center"/>
          </w:tcPr>
          <w:p w14:paraId="7C0F55E8">
            <w:pPr>
              <w:spacing w:line="360" w:lineRule="exact"/>
              <w:jc w:val="left"/>
              <w:rPr>
                <w:rFonts w:ascii="Times New Roman" w:hAnsi="Times New Roman" w:cs="仿宋"/>
                <w:color w:val="auto"/>
                <w:sz w:val="24"/>
                <w:szCs w:val="24"/>
                <w:highlight w:val="white"/>
              </w:rPr>
            </w:pPr>
            <w:bookmarkStart w:id="49" w:name="EBf2540e281f614ac8b4efc83b6e64d4d2"/>
            <w:r>
              <w:rPr>
                <w:rFonts w:hint="eastAsia" w:ascii="Times New Roman" w:hAnsi="Times New Roman" w:cs="仿宋"/>
                <w:color w:val="auto"/>
                <w:sz w:val="24"/>
                <w:szCs w:val="24"/>
                <w:highlight w:val="white"/>
              </w:rPr>
              <w:t>60</w:t>
            </w:r>
            <w:bookmarkEnd w:id="49"/>
            <w:r>
              <w:rPr>
                <w:rFonts w:hint="eastAsia" w:ascii="Times New Roman" w:hAnsi="Times New Roman" w:cs="仿宋"/>
                <w:color w:val="auto"/>
                <w:sz w:val="24"/>
                <w:szCs w:val="24"/>
                <w:highlight w:val="white"/>
              </w:rPr>
              <w:t>日（从提交响应文件截止之日起算）</w:t>
            </w:r>
          </w:p>
        </w:tc>
      </w:tr>
      <w:tr w14:paraId="0AB6E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E07EA4A">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3</w:t>
            </w:r>
          </w:p>
        </w:tc>
        <w:tc>
          <w:tcPr>
            <w:tcW w:w="1984" w:type="dxa"/>
            <w:noWrap w:val="0"/>
            <w:vAlign w:val="center"/>
          </w:tcPr>
          <w:p w14:paraId="5DB05AC1">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响应文件份数</w:t>
            </w:r>
          </w:p>
        </w:tc>
        <w:tc>
          <w:tcPr>
            <w:tcW w:w="5975" w:type="dxa"/>
            <w:noWrap w:val="0"/>
            <w:vAlign w:val="center"/>
          </w:tcPr>
          <w:p w14:paraId="4B70F0C4">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提交加密电子响应文件1份。</w:t>
            </w:r>
          </w:p>
        </w:tc>
      </w:tr>
      <w:tr w14:paraId="22C49D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C8FE87D">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4</w:t>
            </w:r>
          </w:p>
        </w:tc>
        <w:tc>
          <w:tcPr>
            <w:tcW w:w="1984" w:type="dxa"/>
            <w:noWrap w:val="0"/>
            <w:vAlign w:val="center"/>
          </w:tcPr>
          <w:p w14:paraId="12C05645">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进口产品</w:t>
            </w:r>
          </w:p>
        </w:tc>
        <w:tc>
          <w:tcPr>
            <w:tcW w:w="5975" w:type="dxa"/>
            <w:noWrap w:val="0"/>
            <w:vAlign w:val="center"/>
          </w:tcPr>
          <w:p w14:paraId="246DAC0E">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2</w:t>
            </w:r>
            <w:r>
              <w:rPr>
                <w:rFonts w:hint="eastAsia" w:ascii="Times New Roman" w:hAnsi="Times New Roman" w:cs="仿宋"/>
                <w:color w:val="auto"/>
                <w:sz w:val="24"/>
                <w:szCs w:val="24"/>
                <w:highlight w:val="white"/>
              </w:rPr>
              <w:t>种方式确定：</w:t>
            </w:r>
          </w:p>
          <w:p w14:paraId="4C1E8580">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1.接受进口产品。</w:t>
            </w:r>
            <w:bookmarkStart w:id="50" w:name="OLE_LINK8"/>
            <w:r>
              <w:rPr>
                <w:rFonts w:hint="eastAsia" w:ascii="Times New Roman" w:hAnsi="Times New Roman" w:cs="仿宋"/>
                <w:color w:val="auto"/>
                <w:sz w:val="24"/>
                <w:highlight w:val="white"/>
              </w:rPr>
              <w:t>应当符合《政</w:t>
            </w:r>
            <w:bookmarkStart w:id="51" w:name="OLE_LINK1"/>
            <w:r>
              <w:rPr>
                <w:rFonts w:hint="eastAsia" w:ascii="Times New Roman" w:hAnsi="Times New Roman" w:cs="仿宋"/>
                <w:color w:val="auto"/>
                <w:sz w:val="24"/>
                <w:highlight w:val="white"/>
              </w:rPr>
              <w:t>府采购进口产品管理办法</w:t>
            </w:r>
            <w:bookmarkEnd w:id="51"/>
            <w:r>
              <w:rPr>
                <w:rFonts w:hint="eastAsia" w:ascii="Times New Roman" w:hAnsi="Times New Roman" w:cs="仿宋"/>
                <w:color w:val="auto"/>
                <w:sz w:val="24"/>
                <w:highlight w:val="white"/>
              </w:rPr>
              <w:t>》（财库〔2007〕119号）《关于政府采购进口产品管理有关问题的通知》（财办库〔2008〕248号）等相关规定</w:t>
            </w:r>
            <w:r>
              <w:rPr>
                <w:rFonts w:hint="eastAsia" w:ascii="Times New Roman" w:hAnsi="Times New Roman" w:cs="仿宋"/>
                <w:color w:val="auto"/>
                <w:sz w:val="24"/>
                <w:szCs w:val="24"/>
                <w:highlight w:val="white"/>
              </w:rPr>
              <w:t>；</w:t>
            </w:r>
            <w:bookmarkEnd w:id="50"/>
          </w:p>
          <w:p w14:paraId="7CC2936C">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2. 不接受进口产品。</w:t>
            </w:r>
          </w:p>
        </w:tc>
      </w:tr>
      <w:tr w14:paraId="5B99C5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7BCD975">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5</w:t>
            </w:r>
          </w:p>
        </w:tc>
        <w:tc>
          <w:tcPr>
            <w:tcW w:w="1984" w:type="dxa"/>
            <w:noWrap w:val="0"/>
            <w:vAlign w:val="center"/>
          </w:tcPr>
          <w:p w14:paraId="5F152E24">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评审方法</w:t>
            </w:r>
          </w:p>
        </w:tc>
        <w:tc>
          <w:tcPr>
            <w:tcW w:w="5975" w:type="dxa"/>
            <w:noWrap w:val="0"/>
            <w:vAlign w:val="center"/>
          </w:tcPr>
          <w:p w14:paraId="40D13040">
            <w:pPr>
              <w:pStyle w:val="287"/>
              <w:spacing w:line="360" w:lineRule="exact"/>
              <w:rPr>
                <w:rFonts w:ascii="Times New Roman" w:hAnsi="Times New Roman" w:cs="仿宋"/>
                <w:color w:val="auto"/>
                <w:sz w:val="24"/>
                <w:highlight w:val="white"/>
              </w:rPr>
            </w:pPr>
            <w:r>
              <w:rPr>
                <w:rFonts w:hint="eastAsia" w:ascii="Times New Roman" w:hAnsi="Times New Roman" w:cs="仿宋"/>
                <w:color w:val="auto"/>
                <w:sz w:val="24"/>
                <w:szCs w:val="24"/>
                <w:highlight w:val="white"/>
              </w:rPr>
              <w:t>综合评分法。具体细则详见磋商文件评审方法和评审标准部分。</w:t>
            </w:r>
          </w:p>
        </w:tc>
      </w:tr>
      <w:tr w14:paraId="6DE9B0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5B4E85CB">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6</w:t>
            </w:r>
          </w:p>
        </w:tc>
        <w:tc>
          <w:tcPr>
            <w:tcW w:w="1984" w:type="dxa"/>
            <w:noWrap w:val="0"/>
            <w:vAlign w:val="center"/>
          </w:tcPr>
          <w:p w14:paraId="12958D9C">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确定成交人</w:t>
            </w:r>
          </w:p>
        </w:tc>
        <w:tc>
          <w:tcPr>
            <w:tcW w:w="5975" w:type="dxa"/>
            <w:noWrap w:val="0"/>
            <w:vAlign w:val="center"/>
          </w:tcPr>
          <w:p w14:paraId="5BB7ACBD">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按以下第</w:t>
            </w:r>
            <w:r>
              <w:rPr>
                <w:rFonts w:hint="eastAsia" w:ascii="Times New Roman" w:hAnsi="Times New Roman" w:cs="仿宋"/>
                <w:b/>
                <w:bCs/>
                <w:color w:val="auto"/>
                <w:sz w:val="24"/>
                <w:highlight w:val="white"/>
                <w:u w:val="single"/>
              </w:rPr>
              <w:t xml:space="preserve"> 2 </w:t>
            </w:r>
            <w:r>
              <w:rPr>
                <w:rFonts w:hint="eastAsia" w:ascii="Times New Roman" w:hAnsi="Times New Roman" w:cs="仿宋"/>
                <w:color w:val="auto"/>
                <w:sz w:val="24"/>
                <w:szCs w:val="24"/>
                <w:highlight w:val="white"/>
              </w:rPr>
              <w:t>种方式确定成交人：</w:t>
            </w:r>
          </w:p>
          <w:p w14:paraId="08FFACBB">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1.采购人按照规定在磋商小组推荐的中标候选人中确定成交人；2.采购人授权磋商小组直接确定成交人；</w:t>
            </w:r>
          </w:p>
        </w:tc>
      </w:tr>
      <w:tr w14:paraId="010E84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39A0AC18">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7</w:t>
            </w:r>
          </w:p>
        </w:tc>
        <w:tc>
          <w:tcPr>
            <w:tcW w:w="1984" w:type="dxa"/>
            <w:noWrap w:val="0"/>
            <w:vAlign w:val="center"/>
          </w:tcPr>
          <w:p w14:paraId="58D81B8F">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分包要求</w:t>
            </w:r>
          </w:p>
        </w:tc>
        <w:tc>
          <w:tcPr>
            <w:tcW w:w="5975" w:type="dxa"/>
            <w:noWrap w:val="0"/>
            <w:vAlign w:val="center"/>
          </w:tcPr>
          <w:p w14:paraId="73F1492B">
            <w:pPr>
              <w:widowControl/>
              <w:spacing w:line="360" w:lineRule="exact"/>
              <w:jc w:val="left"/>
              <w:rPr>
                <w:rFonts w:ascii="Times New Roman" w:hAnsi="Times New Roman" w:cs="仿宋"/>
                <w:color w:val="auto"/>
                <w:sz w:val="24"/>
                <w:szCs w:val="24"/>
                <w:highlight w:val="white"/>
              </w:rPr>
            </w:pPr>
            <w:bookmarkStart w:id="52" w:name="EBebac1462c5d9459fbda8a75065c2455d"/>
            <w:r>
              <w:rPr>
                <w:rFonts w:hint="eastAsia" w:ascii="Times New Roman" w:hAnsi="Times New Roman" w:cs="仿宋"/>
                <w:color w:val="auto"/>
                <w:sz w:val="24"/>
                <w:szCs w:val="24"/>
                <w:highlight w:val="white"/>
              </w:rPr>
              <w:t>本项目的非主体、非关键性工作是否允许分包按以下第</w:t>
            </w:r>
            <w:r>
              <w:rPr>
                <w:rFonts w:hint="eastAsia" w:ascii="Times New Roman" w:hAnsi="Times New Roman" w:cs="仿宋"/>
                <w:color w:val="auto"/>
                <w:sz w:val="24"/>
                <w:szCs w:val="24"/>
                <w:highlight w:val="white"/>
                <w:u w:val="single"/>
                <w:lang w:val="en-US" w:eastAsia="zh-CN"/>
              </w:rPr>
              <w:t xml:space="preserve"> </w:t>
            </w:r>
            <w:r>
              <w:rPr>
                <w:rFonts w:hint="eastAsia" w:ascii="Times New Roman" w:hAnsi="Times New Roman" w:cs="仿宋"/>
                <w:b/>
                <w:bCs/>
                <w:color w:val="auto"/>
                <w:sz w:val="24"/>
                <w:highlight w:val="white"/>
                <w:u w:val="single"/>
              </w:rPr>
              <w:t>2</w:t>
            </w:r>
            <w:r>
              <w:rPr>
                <w:rFonts w:hint="eastAsia" w:ascii="Times New Roman" w:hAnsi="Times New Roman" w:cs="仿宋"/>
                <w:color w:val="auto"/>
                <w:sz w:val="24"/>
                <w:szCs w:val="24"/>
                <w:highlight w:val="white"/>
              </w:rPr>
              <w:t>种方式确定：</w:t>
            </w:r>
          </w:p>
          <w:p w14:paraId="7C87060F">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1.</w:t>
            </w:r>
            <w:bookmarkEnd w:id="52"/>
            <w:r>
              <w:rPr>
                <w:rFonts w:hint="eastAsia" w:ascii="Times New Roman" w:hAnsi="Times New Roman" w:cs="仿宋"/>
                <w:color w:val="auto"/>
                <w:sz w:val="24"/>
                <w:szCs w:val="24"/>
                <w:highlight w:val="white"/>
              </w:rPr>
              <w:t>允许分包，</w:t>
            </w:r>
            <w:bookmarkStart w:id="53" w:name="EB512ba06683724173802e2aae54a26079"/>
            <w:r>
              <w:rPr>
                <w:rFonts w:hint="eastAsia" w:ascii="Times New Roman" w:hAnsi="Times New Roman" w:cs="仿宋"/>
                <w:color w:val="auto"/>
                <w:sz w:val="24"/>
                <w:szCs w:val="24"/>
                <w:highlight w:val="white"/>
              </w:rPr>
              <w:t>允许大中型企业向一家或者多家小微企业分包，分包具体内容、金额或比例：</w:t>
            </w:r>
            <w:bookmarkEnd w:id="53"/>
            <w:r>
              <w:rPr>
                <w:rFonts w:hint="eastAsia" w:ascii="Times New Roman" w:hAnsi="Times New Roman" w:cs="仿宋"/>
                <w:color w:val="auto"/>
                <w:sz w:val="24"/>
                <w:szCs w:val="24"/>
                <w:highlight w:val="white"/>
              </w:rPr>
              <w:t>无</w:t>
            </w:r>
          </w:p>
          <w:p w14:paraId="7203F5A9">
            <w:pPr>
              <w:widowControl/>
              <w:spacing w:line="360" w:lineRule="exact"/>
              <w:jc w:val="left"/>
              <w:rPr>
                <w:rFonts w:ascii="Times New Roman" w:hAnsi="Times New Roman" w:cs="仿宋"/>
                <w:color w:val="auto"/>
                <w:sz w:val="24"/>
                <w:highlight w:val="white"/>
              </w:rPr>
            </w:pPr>
            <w:r>
              <w:rPr>
                <w:rFonts w:hint="eastAsia" w:ascii="Times New Roman" w:hAnsi="Times New Roman" w:cs="仿宋"/>
                <w:color w:val="auto"/>
                <w:sz w:val="24"/>
                <w:szCs w:val="24"/>
                <w:highlight w:val="white"/>
              </w:rPr>
              <w:t>2.不允许分包。</w:t>
            </w:r>
          </w:p>
        </w:tc>
      </w:tr>
      <w:tr w14:paraId="48514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2CAF4A7B">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8</w:t>
            </w:r>
          </w:p>
        </w:tc>
        <w:tc>
          <w:tcPr>
            <w:tcW w:w="1984" w:type="dxa"/>
            <w:noWrap w:val="0"/>
            <w:vAlign w:val="center"/>
          </w:tcPr>
          <w:p w14:paraId="055FAFAA">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代理费用收取方式及标准</w:t>
            </w:r>
          </w:p>
        </w:tc>
        <w:tc>
          <w:tcPr>
            <w:tcW w:w="5975" w:type="dxa"/>
            <w:noWrap w:val="0"/>
            <w:vAlign w:val="center"/>
          </w:tcPr>
          <w:p w14:paraId="2820FAF8">
            <w:pPr>
              <w:widowControl/>
              <w:spacing w:line="360" w:lineRule="exact"/>
              <w:jc w:val="left"/>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rPr>
              <w:t>代理费用收取方式及标准：按以下第2种方式执行</w:t>
            </w:r>
          </w:p>
          <w:p w14:paraId="5C21EE9E">
            <w:pPr>
              <w:widowControl/>
              <w:spacing w:line="360" w:lineRule="exact"/>
              <w:jc w:val="left"/>
              <w:rPr>
                <w:rFonts w:hint="eastAsia" w:ascii="Times New Roman" w:hAnsi="Times New Roman" w:cs="仿宋"/>
                <w:color w:val="auto"/>
                <w:sz w:val="24"/>
                <w:szCs w:val="24"/>
                <w:highlight w:val="white"/>
              </w:rPr>
            </w:pPr>
            <w:r>
              <w:rPr>
                <w:rFonts w:hint="eastAsia" w:ascii="Times New Roman" w:hAnsi="Times New Roman" w:cs="仿宋"/>
                <w:color w:val="auto"/>
                <w:sz w:val="24"/>
                <w:szCs w:val="24"/>
                <w:highlight w:val="white"/>
                <w:lang w:val="en-US" w:eastAsia="zh-CN"/>
              </w:rPr>
              <w:t>1.</w:t>
            </w:r>
            <w:r>
              <w:rPr>
                <w:rFonts w:hint="eastAsia" w:ascii="Times New Roman" w:hAnsi="Times New Roman" w:cs="仿宋"/>
                <w:color w:val="auto"/>
                <w:sz w:val="24"/>
                <w:szCs w:val="24"/>
                <w:highlight w:val="white"/>
              </w:rPr>
              <w:t>无需支付；</w:t>
            </w:r>
          </w:p>
          <w:p w14:paraId="65D61534">
            <w:pPr>
              <w:widowControl/>
              <w:spacing w:line="360" w:lineRule="exact"/>
              <w:jc w:val="left"/>
              <w:rPr>
                <w:rFonts w:ascii="Times New Roman" w:hAnsi="Times New Roman" w:cs="仿宋"/>
                <w:color w:val="auto"/>
                <w:sz w:val="24"/>
                <w:szCs w:val="24"/>
                <w:highlight w:val="white"/>
              </w:rPr>
            </w:pPr>
            <w:r>
              <w:rPr>
                <w:rFonts w:hint="eastAsia" w:ascii="Times New Roman" w:hAnsi="Times New Roman" w:cs="仿宋"/>
                <w:color w:val="000000" w:themeColor="text1"/>
                <w:sz w:val="24"/>
                <w:szCs w:val="24"/>
                <w:highlight w:val="white"/>
                <w:lang w:val="en-US" w:eastAsia="zh-CN"/>
                <w14:textFill>
                  <w14:solidFill>
                    <w14:schemeClr w14:val="tx1"/>
                  </w14:solidFill>
                </w14:textFill>
              </w:rPr>
              <w:t>2.</w:t>
            </w:r>
            <w:r>
              <w:rPr>
                <w:rFonts w:hint="eastAsia" w:ascii="Times New Roman" w:hAnsi="Times New Roman" w:cs="仿宋"/>
                <w:color w:val="000000" w:themeColor="text1"/>
                <w:sz w:val="24"/>
                <w:szCs w:val="24"/>
                <w:highlight w:val="white"/>
                <w14:textFill>
                  <w14:solidFill>
                    <w14:schemeClr w14:val="tx1"/>
                  </w14:solidFill>
                </w14:textFill>
              </w:rPr>
              <w:t>具体方式及标准为</w:t>
            </w:r>
            <w:r>
              <w:rPr>
                <w:rFonts w:hint="eastAsia" w:ascii="Times New Roman" w:hAnsi="Times New Roman" w:cs="仿宋"/>
                <w:color w:val="000000" w:themeColor="text1"/>
                <w:sz w:val="24"/>
                <w:szCs w:val="24"/>
                <w:highlight w:val="white"/>
                <w:lang w:eastAsia="zh-CN"/>
                <w14:textFill>
                  <w14:solidFill>
                    <w14:schemeClr w14:val="tx1"/>
                  </w14:solidFill>
                </w14:textFill>
              </w:rPr>
              <w:t>：中标人</w:t>
            </w:r>
            <w:r>
              <w:rPr>
                <w:rFonts w:hint="eastAsia" w:ascii="Times New Roman" w:hAnsi="Times New Roman" w:cs="仿宋"/>
                <w:color w:val="000000" w:themeColor="text1"/>
                <w:sz w:val="24"/>
                <w:szCs w:val="24"/>
                <w:highlight w:val="white"/>
                <w:lang w:val="en-US" w:eastAsia="zh-CN"/>
                <w14:textFill>
                  <w14:solidFill>
                    <w14:schemeClr w14:val="tx1"/>
                  </w14:solidFill>
                </w14:textFill>
              </w:rPr>
              <w:t>在</w:t>
            </w:r>
            <w:r>
              <w:rPr>
                <w:rFonts w:hint="eastAsia" w:ascii="Times New Roman" w:hAnsi="Times New Roman" w:cs="仿宋"/>
                <w:color w:val="000000" w:themeColor="text1"/>
                <w:sz w:val="24"/>
                <w:szCs w:val="24"/>
                <w:highlight w:val="white"/>
                <w:lang w:eastAsia="zh-CN"/>
                <w14:textFill>
                  <w14:solidFill>
                    <w14:schemeClr w14:val="tx1"/>
                  </w14:solidFill>
                </w14:textFill>
              </w:rPr>
              <w:t>中标公告发出后7个工作日内</w:t>
            </w:r>
            <w:r>
              <w:rPr>
                <w:rFonts w:hint="eastAsia" w:ascii="Times New Roman" w:hAnsi="Times New Roman" w:cs="仿宋"/>
                <w:color w:val="000000" w:themeColor="text1"/>
                <w:sz w:val="24"/>
                <w:szCs w:val="24"/>
                <w:highlight w:val="white"/>
                <w14:textFill>
                  <w14:solidFill>
                    <w14:schemeClr w14:val="tx1"/>
                  </w14:solidFill>
                </w14:textFill>
              </w:rPr>
              <w:t>按照“苏招协【2022】002号”文件标准代为支付招标代理费。投标人应将其综合考虑在投标报价</w:t>
            </w:r>
            <w:r>
              <w:rPr>
                <w:rFonts w:hint="eastAsia" w:ascii="Times New Roman" w:hAnsi="Times New Roman" w:cs="仿宋"/>
                <w:color w:val="000000" w:themeColor="text1"/>
                <w:sz w:val="24"/>
                <w:szCs w:val="24"/>
                <w:highlight w:val="white"/>
                <w:lang w:val="en-US" w:eastAsia="zh-CN"/>
                <w14:textFill>
                  <w14:solidFill>
                    <w14:schemeClr w14:val="tx1"/>
                  </w14:solidFill>
                </w14:textFill>
              </w:rPr>
              <w:t>中，不单独列项</w:t>
            </w:r>
            <w:r>
              <w:rPr>
                <w:rFonts w:hint="eastAsia" w:ascii="Times New Roman" w:hAnsi="Times New Roman" w:cs="仿宋"/>
                <w:color w:val="000000" w:themeColor="text1"/>
                <w:sz w:val="24"/>
                <w:szCs w:val="24"/>
                <w:highlight w:val="white"/>
                <w14:textFill>
                  <w14:solidFill>
                    <w14:schemeClr w14:val="tx1"/>
                  </w14:solidFill>
                </w14:textFill>
              </w:rPr>
              <w:t>。（可采用数字人民币方式）</w:t>
            </w:r>
          </w:p>
        </w:tc>
      </w:tr>
      <w:tr w14:paraId="0DA8C7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noWrap w:val="0"/>
            <w:vAlign w:val="center"/>
          </w:tcPr>
          <w:p w14:paraId="3BA6935E">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9</w:t>
            </w:r>
          </w:p>
        </w:tc>
        <w:tc>
          <w:tcPr>
            <w:tcW w:w="1984" w:type="dxa"/>
            <w:noWrap w:val="0"/>
            <w:vAlign w:val="center"/>
          </w:tcPr>
          <w:p w14:paraId="006B4256">
            <w:pPr>
              <w:spacing w:line="360" w:lineRule="exact"/>
              <w:jc w:val="center"/>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其他</w:t>
            </w:r>
          </w:p>
        </w:tc>
        <w:tc>
          <w:tcPr>
            <w:tcW w:w="5975" w:type="dxa"/>
            <w:shd w:val="clear" w:color="auto" w:fill="auto"/>
            <w:noWrap w:val="0"/>
            <w:vAlign w:val="center"/>
          </w:tcPr>
          <w:p w14:paraId="4BD53D74">
            <w:pPr>
              <w:spacing w:line="400" w:lineRule="exact"/>
              <w:jc w:val="left"/>
              <w:rPr>
                <w:rFonts w:hint="eastAsia" w:ascii="Times New Roman" w:hAnsi="Times New Roman" w:eastAsia="宋体" w:cs="仿宋"/>
                <w:color w:val="auto"/>
                <w:sz w:val="24"/>
                <w:szCs w:val="24"/>
                <w:highlight w:val="white"/>
              </w:rPr>
            </w:pPr>
            <w:r>
              <w:rPr>
                <w:rFonts w:hint="eastAsia" w:ascii="Times New Roman" w:hAnsi="Times New Roman" w:cs="仿宋"/>
                <w:color w:val="auto"/>
                <w:sz w:val="24"/>
                <w:szCs w:val="24"/>
                <w:highlight w:val="white"/>
                <w:lang w:val="en-US" w:eastAsia="zh-CN"/>
              </w:rPr>
              <w:t>本项目落实“关于推动解决政府采购异常低价问题相关工作的通知(苏财购(2025)62号)”文件规定。</w:t>
            </w:r>
          </w:p>
        </w:tc>
      </w:tr>
    </w:tbl>
    <w:p w14:paraId="7FC5C324">
      <w:pPr>
        <w:rPr>
          <w:rFonts w:hint="eastAsia" w:ascii="仿宋" w:hAnsi="仿宋" w:eastAsia="仿宋" w:cs="仿宋"/>
          <w:color w:val="auto"/>
          <w:highlight w:val="white"/>
        </w:rPr>
      </w:pPr>
      <w:bookmarkStart w:id="54" w:name="EBc9d8a0a6c333409599b28034cbc893d2"/>
      <w:bookmarkEnd w:id="54"/>
      <w:bookmarkStart w:id="55" w:name="_Toc141869962"/>
    </w:p>
    <w:p w14:paraId="011A45DA">
      <w:pPr>
        <w:rPr>
          <w:rFonts w:hint="eastAsia" w:ascii="仿宋" w:hAnsi="仿宋" w:eastAsia="仿宋" w:cs="仿宋"/>
          <w:color w:val="auto"/>
          <w:highlight w:val="white"/>
        </w:rPr>
      </w:pPr>
    </w:p>
    <w:p w14:paraId="2CA4B100">
      <w:pPr>
        <w:rPr>
          <w:rFonts w:hint="eastAsia" w:ascii="仿宋" w:hAnsi="仿宋" w:eastAsia="仿宋" w:cs="仿宋"/>
          <w:color w:val="auto"/>
          <w:highlight w:val="white"/>
        </w:rPr>
      </w:pPr>
    </w:p>
    <w:p w14:paraId="69B380F1">
      <w:pPr>
        <w:rPr>
          <w:rFonts w:hint="eastAsia" w:ascii="仿宋" w:hAnsi="仿宋" w:eastAsia="仿宋" w:cs="仿宋"/>
          <w:color w:val="auto"/>
          <w:highlight w:val="white"/>
        </w:rPr>
      </w:pPr>
    </w:p>
    <w:p w14:paraId="7DC09CF0">
      <w:pPr>
        <w:rPr>
          <w:rFonts w:hint="eastAsia" w:ascii="仿宋" w:hAnsi="仿宋" w:eastAsia="仿宋" w:cs="仿宋"/>
          <w:color w:val="auto"/>
          <w:highlight w:val="white"/>
        </w:rPr>
      </w:pPr>
    </w:p>
    <w:p w14:paraId="77B512C3">
      <w:pPr>
        <w:widowControl/>
        <w:jc w:val="left"/>
        <w:rPr>
          <w:rFonts w:ascii="Arial" w:hAnsi="Arial" w:cs="Arial"/>
          <w:b/>
          <w:bCs/>
          <w:color w:val="auto"/>
          <w:sz w:val="32"/>
          <w:highlight w:val="white"/>
        </w:rPr>
      </w:pPr>
    </w:p>
    <w:p w14:paraId="4F45008A">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一、总 则</w:t>
      </w:r>
      <w:bookmarkEnd w:id="55"/>
    </w:p>
    <w:p w14:paraId="2FE543BF">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1、采购方式</w:t>
      </w:r>
    </w:p>
    <w:p w14:paraId="7DAD2B3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本次采购采取竞争性磋商方式。</w:t>
      </w:r>
    </w:p>
    <w:p w14:paraId="567B18E7">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2、合格的供应商</w:t>
      </w:r>
    </w:p>
    <w:p w14:paraId="57E4FD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2.1合格的供应商必须符合磋商文件第一章《磋商邀请》第二条及供应商须知前附表相关规定，且具备完成本项目的能力，成交后不允许转包。</w:t>
      </w:r>
    </w:p>
    <w:p w14:paraId="3F0F210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2.2满足本文件实质性要求的规定。</w:t>
      </w:r>
    </w:p>
    <w:p w14:paraId="272E4430">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3、适用法律</w:t>
      </w:r>
    </w:p>
    <w:p w14:paraId="3776756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本次磋商及由磋商产生的合同受中华人民共和国的相关法律、法规制约和保护。</w:t>
      </w:r>
    </w:p>
    <w:p w14:paraId="0D685FAE">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4、费用</w:t>
      </w:r>
    </w:p>
    <w:p w14:paraId="67EA0D3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供应商应自行承担所有参加磋商活动有关的费用。</w:t>
      </w:r>
    </w:p>
    <w:p w14:paraId="3F265E8B">
      <w:pPr>
        <w:pStyle w:val="3"/>
        <w:spacing w:before="0" w:after="0" w:line="520" w:lineRule="exact"/>
        <w:ind w:firstLine="320"/>
        <w:rPr>
          <w:rFonts w:hint="eastAsia" w:ascii="黑体" w:hAnsi="黑体" w:eastAsia="黑体" w:cs="黑体"/>
          <w:b w:val="0"/>
          <w:bCs w:val="0"/>
          <w:color w:val="auto"/>
          <w:sz w:val="32"/>
          <w:highlight w:val="white"/>
        </w:rPr>
      </w:pPr>
      <w:bookmarkStart w:id="56" w:name="_Toc141869963"/>
      <w:r>
        <w:rPr>
          <w:rFonts w:hint="eastAsia" w:ascii="黑体" w:hAnsi="黑体" w:eastAsia="黑体" w:cs="黑体"/>
          <w:b w:val="0"/>
          <w:bCs w:val="0"/>
          <w:color w:val="auto"/>
          <w:sz w:val="32"/>
          <w:highlight w:val="white"/>
        </w:rPr>
        <w:t>二、竞争性磋商文件</w:t>
      </w:r>
      <w:bookmarkEnd w:id="56"/>
    </w:p>
    <w:p w14:paraId="73F2186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5、磋商文件构成</w:t>
      </w:r>
    </w:p>
    <w:p w14:paraId="132C5B4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5.1磋商文件由以下部分组成：</w:t>
      </w:r>
    </w:p>
    <w:p w14:paraId="42CB315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第一章：磋商邀请；</w:t>
      </w:r>
    </w:p>
    <w:p w14:paraId="6DE608D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第二章：供应商须知；</w:t>
      </w:r>
    </w:p>
    <w:p w14:paraId="6973438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第三章：评审方法与评审标准；</w:t>
      </w:r>
    </w:p>
    <w:p w14:paraId="38072E0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第四章：采购需求；</w:t>
      </w:r>
    </w:p>
    <w:p w14:paraId="68214E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第五章：合同文本；</w:t>
      </w:r>
    </w:p>
    <w:p w14:paraId="1FD23C7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第六章：响应文件格式。</w:t>
      </w:r>
    </w:p>
    <w:p w14:paraId="41BE662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请仔细检查磋商文件是否齐全，如有缺漏请立即与代理机构联系解决。</w:t>
      </w:r>
    </w:p>
    <w:p w14:paraId="5842E595">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auto"/>
          <w:sz w:val="24"/>
          <w:highlight w:val="white"/>
        </w:rPr>
        <w:t>5.2供应商应认真阅读磋商文件中所有的事项、格式、条款和规范等要求。按磋商文件要求和规定编制响应文件，并保证所提供的全部资料的真实性，以使其响应文件对磋商文件作</w:t>
      </w:r>
      <w:r>
        <w:rPr>
          <w:rFonts w:hint="eastAsia" w:ascii="Times New Roman" w:hAnsi="Times New Roman" w:cs="仿宋"/>
          <w:color w:val="000000" w:themeColor="text1"/>
          <w:sz w:val="24"/>
          <w:highlight w:val="white"/>
          <w14:textFill>
            <w14:solidFill>
              <w14:schemeClr w14:val="tx1"/>
            </w14:solidFill>
          </w14:textFill>
        </w:rPr>
        <w:t>出实质性响应，否则风险由供应商自行承担。</w:t>
      </w:r>
    </w:p>
    <w:p w14:paraId="736FA1E8">
      <w:pPr>
        <w:spacing w:line="480" w:lineRule="exact"/>
        <w:ind w:firstLine="482"/>
        <w:rPr>
          <w:rFonts w:ascii="Times New Roman" w:hAnsi="Times New Roman" w:cs="仿宋"/>
          <w:b/>
          <w:color w:val="000000" w:themeColor="text1"/>
          <w:sz w:val="24"/>
          <w:highlight w:val="white"/>
          <w14:textFill>
            <w14:solidFill>
              <w14:schemeClr w14:val="tx1"/>
            </w14:solidFill>
          </w14:textFill>
        </w:rPr>
      </w:pPr>
      <w:r>
        <w:rPr>
          <w:rFonts w:hint="eastAsia" w:ascii="Times New Roman" w:hAnsi="Times New Roman" w:cs="仿宋"/>
          <w:b/>
          <w:color w:val="000000" w:themeColor="text1"/>
          <w:sz w:val="24"/>
          <w:highlight w:val="white"/>
          <w14:textFill>
            <w14:solidFill>
              <w14:schemeClr w14:val="tx1"/>
            </w14:solidFill>
          </w14:textFill>
        </w:rPr>
        <w:t>6、政府采购政策</w:t>
      </w:r>
    </w:p>
    <w:p w14:paraId="60971342">
      <w:pPr>
        <w:spacing w:line="480" w:lineRule="exact"/>
        <w:ind w:firstLine="482"/>
        <w:rPr>
          <w:rFonts w:hint="default" w:ascii="Times New Roman" w:hAnsi="Times New Roman" w:eastAsia="宋体" w:cs="仿宋"/>
          <w:b/>
          <w:color w:val="000000" w:themeColor="text1"/>
          <w:sz w:val="24"/>
          <w:highlight w:val="white"/>
          <w:u w:val="single"/>
          <w14:textFill>
            <w14:solidFill>
              <w14:schemeClr w14:val="tx1"/>
            </w14:solidFill>
          </w14:textFill>
        </w:rPr>
      </w:pPr>
      <w:r>
        <w:rPr>
          <w:rFonts w:hint="eastAsia" w:ascii="Times New Roman" w:hAnsi="Times New Roman" w:cs="仿宋"/>
          <w:b/>
          <w:bCs/>
          <w:color w:val="000000" w:themeColor="text1"/>
          <w:sz w:val="24"/>
          <w:highlight w:val="white"/>
          <w14:textFill>
            <w14:solidFill>
              <w14:schemeClr w14:val="tx1"/>
            </w14:solidFill>
          </w14:textFill>
        </w:rPr>
        <w:t>本项目落实的政府采购政策对应序号为</w:t>
      </w:r>
      <w:r>
        <w:rPr>
          <w:rFonts w:hint="eastAsia" w:ascii="Times New Roman" w:hAnsi="Times New Roman" w:cs="仿宋"/>
          <w:b/>
          <w:bCs/>
          <w:color w:val="000000" w:themeColor="text1"/>
          <w:sz w:val="24"/>
          <w:highlight w:val="white"/>
          <w:u w:val="single"/>
          <w:lang w:val="en-US" w:eastAsia="zh-CN"/>
          <w14:textFill>
            <w14:solidFill>
              <w14:schemeClr w14:val="tx1"/>
            </w14:solidFill>
          </w14:textFill>
        </w:rPr>
        <w:t>6.1</w:t>
      </w:r>
    </w:p>
    <w:p w14:paraId="1C90D25D">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6.1中小企业政策</w:t>
      </w:r>
    </w:p>
    <w:p w14:paraId="13534975">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本项目按以下第</w:t>
      </w:r>
      <w:r>
        <w:rPr>
          <w:rFonts w:hint="eastAsia" w:ascii="Times New Roman" w:hAnsi="Times New Roman" w:cs="仿宋"/>
          <w:b/>
          <w:bCs/>
          <w:color w:val="000000" w:themeColor="text1"/>
          <w:sz w:val="24"/>
          <w:highlight w:val="white"/>
          <w:u w:val="single"/>
          <w14:textFill>
            <w14:solidFill>
              <w14:schemeClr w14:val="tx1"/>
            </w14:solidFill>
          </w14:textFill>
        </w:rPr>
        <w:t>（</w:t>
      </w:r>
      <w:r>
        <w:rPr>
          <w:rFonts w:ascii="Times New Roman" w:hAnsi="Times New Roman" w:cs="仿宋"/>
          <w:b/>
          <w:bCs/>
          <w:color w:val="000000" w:themeColor="text1"/>
          <w:sz w:val="24"/>
          <w:highlight w:val="white"/>
          <w:u w:val="single"/>
          <w14:textFill>
            <w14:solidFill>
              <w14:schemeClr w14:val="tx1"/>
            </w14:solidFill>
          </w14:textFill>
        </w:rPr>
        <w:t>1</w:t>
      </w:r>
      <w:r>
        <w:rPr>
          <w:rFonts w:hint="eastAsia" w:ascii="Times New Roman" w:hAnsi="Times New Roman" w:cs="仿宋"/>
          <w:b/>
          <w:bCs/>
          <w:color w:val="000000" w:themeColor="text1"/>
          <w:sz w:val="24"/>
          <w:highlight w:val="white"/>
          <w:u w:val="single"/>
          <w14:textFill>
            <w14:solidFill>
              <w14:schemeClr w14:val="tx1"/>
            </w14:solidFill>
          </w14:textFill>
        </w:rPr>
        <w:t>）</w:t>
      </w:r>
      <w:r>
        <w:rPr>
          <w:rFonts w:hint="eastAsia" w:ascii="Times New Roman" w:hAnsi="Times New Roman" w:cs="仿宋"/>
          <w:color w:val="000000" w:themeColor="text1"/>
          <w:sz w:val="24"/>
          <w:highlight w:val="white"/>
          <w14:textFill>
            <w14:solidFill>
              <w14:schemeClr w14:val="tx1"/>
            </w14:solidFill>
          </w14:textFill>
        </w:rPr>
        <w:t>种政策确定本项目落实的中小企业政策：</w:t>
      </w:r>
    </w:p>
    <w:p w14:paraId="22B6591F">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（1）本项目专门面向中小企业（含监狱与戒毒企业、残疾人福利企业）采购。</w:t>
      </w:r>
    </w:p>
    <w:p w14:paraId="53548591">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（2）对符合规定情形的小微企业报价给予</w:t>
      </w:r>
      <w:r>
        <w:rPr>
          <w:rFonts w:hint="eastAsia" w:ascii="Times New Roman" w:hAnsi="Times New Roman" w:cs="仿宋"/>
          <w:color w:val="000000" w:themeColor="text1"/>
          <w:sz w:val="24"/>
          <w:highlight w:val="white"/>
          <w:u w:val="single"/>
          <w:lang w:val="en-US" w:eastAsia="zh-CN"/>
          <w14:textFill>
            <w14:solidFill>
              <w14:schemeClr w14:val="tx1"/>
            </w14:solidFill>
          </w14:textFill>
        </w:rPr>
        <w:t>15%</w:t>
      </w:r>
      <w:r>
        <w:rPr>
          <w:rFonts w:hint="eastAsia" w:ascii="Times New Roman" w:hAnsi="Times New Roman" w:cs="仿宋"/>
          <w:color w:val="000000" w:themeColor="text1"/>
          <w:sz w:val="24"/>
          <w:highlight w:val="white"/>
          <w14:textFill>
            <w14:solidFill>
              <w14:schemeClr w14:val="tx1"/>
            </w14:solidFill>
          </w14:textFill>
        </w:rPr>
        <w:t>扣除，用扣除后的价格参加评审。</w:t>
      </w:r>
    </w:p>
    <w:p w14:paraId="0CCCED06">
      <w:pPr>
        <w:spacing w:line="480" w:lineRule="exact"/>
        <w:ind w:firstLine="480"/>
        <w:rPr>
          <w:rFonts w:ascii="Times New Roman" w:hAnsi="Times New Roman" w:cs="仿宋"/>
          <w:color w:val="000000" w:themeColor="text1"/>
          <w:sz w:val="24"/>
          <w:highlight w:val="white"/>
          <w14:textFill>
            <w14:solidFill>
              <w14:schemeClr w14:val="tx1"/>
            </w14:solidFill>
          </w14:textFill>
        </w:rPr>
      </w:pPr>
      <w:r>
        <w:rPr>
          <w:rFonts w:hint="eastAsia" w:ascii="Times New Roman" w:hAnsi="Times New Roman" w:cs="仿宋"/>
          <w:color w:val="000000" w:themeColor="text1"/>
          <w:sz w:val="24"/>
          <w:highlight w:val="white"/>
          <w14:textFill>
            <w14:solidFill>
              <w14:schemeClr w14:val="tx1"/>
            </w14:solidFill>
          </w14:textFill>
        </w:rPr>
        <w:t>在服务采购项目中，服务由中小企业承接，即提供服务的人员为中小企业依照《中华人民共和国劳动合同法》订立劳动合同的从业人员。</w:t>
      </w:r>
    </w:p>
    <w:p w14:paraId="4D76BEC4">
      <w:pPr>
        <w:spacing w:line="480" w:lineRule="exact"/>
        <w:ind w:firstLine="480"/>
        <w:rPr>
          <w:rFonts w:ascii="Times New Roman" w:hAnsi="Times New Roman" w:cs="仿宋"/>
          <w:color w:val="auto"/>
          <w:sz w:val="24"/>
          <w:highlight w:val="white"/>
        </w:rPr>
      </w:pPr>
      <w:r>
        <w:rPr>
          <w:rFonts w:hint="eastAsia" w:ascii="Times New Roman" w:hAnsi="Times New Roman" w:cs="仿宋_GB2312"/>
          <w:color w:val="auto"/>
          <w:sz w:val="24"/>
          <w:highlight w:val="white"/>
        </w:rPr>
        <w:t>在货物采购项目中，货物由中小企业制造，即货物由中小企业生产且使用该中小企业商号或者注册商标。</w:t>
      </w:r>
    </w:p>
    <w:p w14:paraId="3343C19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注：①参加磋商的中小企业，应当按照《政府采购促进中小企业发展管理办法》（财库〔2020〕46号）规定，出具《中小企业声明函》，中小企业划型依据《关于印发中小企业划型标准规定的通知》（工信部联企业〔2011〕300号）。</w:t>
      </w:r>
    </w:p>
    <w:p w14:paraId="321137C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46D1D12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3E29063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white"/>
          <w:u w:val="single"/>
        </w:rPr>
        <w:t>5</w:t>
      </w:r>
      <w:r>
        <w:rPr>
          <w:rFonts w:hint="eastAsia" w:ascii="Times New Roman" w:hAnsi="Times New Roman" w:cs="仿宋"/>
          <w:color w:val="auto"/>
          <w:sz w:val="24"/>
          <w:highlight w:val="white"/>
        </w:rPr>
        <w:t>%（工程项目为</w:t>
      </w:r>
      <w:r>
        <w:rPr>
          <w:rFonts w:hint="eastAsia" w:ascii="Times New Roman" w:hAnsi="Times New Roman" w:cs="仿宋"/>
          <w:color w:val="auto"/>
          <w:sz w:val="24"/>
          <w:highlight w:val="white"/>
          <w:u w:val="single"/>
        </w:rPr>
        <w:t>2</w:t>
      </w:r>
      <w:r>
        <w:rPr>
          <w:rFonts w:hint="eastAsia" w:ascii="Times New Roman" w:hAnsi="Times New Roman" w:cs="仿宋"/>
          <w:color w:val="auto"/>
          <w:sz w:val="24"/>
          <w:highlight w:val="white"/>
        </w:rPr>
        <w:t>%）的扣除，用扣除后的价格参加评审。（是否接受联合体以“项目基本情况”相关内容为准，是否允许大中型企业向一家或者多家小微企业分包以“供应商须知前附表”、“采购需求”相关内容为准。）</w:t>
      </w:r>
    </w:p>
    <w:p w14:paraId="7B75DEC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⑤联合体各方均为小型、微型企业（残疾人福利单位、监狱企业）的，联合体享受15%价格扣除，用扣除后的价格参与评审。</w:t>
      </w:r>
    </w:p>
    <w:p w14:paraId="0EC862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6.2节能产品、环境标志产品</w:t>
      </w:r>
    </w:p>
    <w:p w14:paraId="46863679">
      <w:pPr>
        <w:spacing w:line="480" w:lineRule="exact"/>
        <w:ind w:firstLine="480"/>
        <w:rPr>
          <w:rFonts w:ascii="Times New Roman" w:hAnsi="Times New Roman" w:cs="仿宋"/>
          <w:color w:val="auto"/>
          <w:sz w:val="24"/>
          <w:highlight w:val="white"/>
        </w:rPr>
        <w:sectPr>
          <w:footerReference r:id="rId3" w:type="default"/>
          <w:pgSz w:w="11906" w:h="16838"/>
          <w:pgMar w:top="1440" w:right="1304" w:bottom="1440" w:left="1417" w:header="851" w:footer="992" w:gutter="0"/>
          <w:pgNumType w:start="1"/>
          <w:cols w:space="720" w:num="1"/>
          <w:docGrid w:linePitch="360" w:charSpace="0"/>
        </w:sectPr>
      </w:pPr>
      <w:r>
        <w:rPr>
          <w:rFonts w:hint="eastAsia" w:ascii="Times New Roman" w:hAnsi="Times New Roman" w:cs="仿宋"/>
          <w:color w:val="auto"/>
          <w:sz w:val="24"/>
          <w:highlight w:val="white"/>
        </w:rPr>
        <w:t>拟采购的产品属于品目清单范围的，采购人将依据国家确定的认证机构出具的、处于有效期之内的节能产品、环境标志产品认证证书，对获得证书的</w:t>
      </w:r>
    </w:p>
    <w:p w14:paraId="10C6381D">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产品实施政府优先采购或强制采购。</w:t>
      </w:r>
    </w:p>
    <w:p w14:paraId="2D7ED4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6.2.1拟采购的产品属于政府强制采购的节能产品品目清单范围的，供应商须提供国家确定的认证机构出具的、处于有效期之内的节能产品认证证书，否则其响应文件按无效标处理。</w:t>
      </w:r>
    </w:p>
    <w:p w14:paraId="316B937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6.2.2拟采购的产品属于优先采购的节能环保品目清单范围的，对提供有效节能产品或环境标志产品认证证书的供应商加分。</w:t>
      </w:r>
    </w:p>
    <w:p w14:paraId="34D2785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6.3政府采购需求标准</w:t>
      </w:r>
    </w:p>
    <w:p w14:paraId="0792FBD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6.3.1商品包装、快递包装政府采购需求标准（试行）</w:t>
      </w:r>
    </w:p>
    <w:p w14:paraId="10971AE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按照财政部印发的《商品包装政府采购需求标准（试行）》《快递包装政府采购需求标准（试行）》要求执行，本项目商品包装和快递包装的具体需求详见第四章采购需求。</w:t>
      </w:r>
    </w:p>
    <w:p w14:paraId="769E484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6.3.2绿色数据中心政府采购需求标准（试行）</w:t>
      </w:r>
    </w:p>
    <w:p w14:paraId="1240273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 生态环境部 工业和信息化部关于印发《绿色数据中心政府采购需求标准（试行）》的通知）要求执行，本项目绿色数据中心的具体需求详见第四章采购需求。</w:t>
      </w:r>
    </w:p>
    <w:p w14:paraId="77A0F58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6.3.3绿色建材政府采购需求标准</w:t>
      </w:r>
    </w:p>
    <w:p w14:paraId="1B72CB4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按照财政部 住房和城乡建设部 工业和信息化部关于印发《关于扩大政府采购支持绿色建材促进建筑品质提升政策实施范围的通知》要求执行，本项目绿色建材的具体需求详见第四章采购需求。</w:t>
      </w:r>
    </w:p>
    <w:p w14:paraId="04183CC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52592BEA">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7、磋商文件的澄清或修改</w:t>
      </w:r>
    </w:p>
    <w:p w14:paraId="41D2DACB">
      <w:pPr>
        <w:spacing w:line="480" w:lineRule="exact"/>
        <w:ind w:firstLine="482"/>
        <w:rPr>
          <w:rFonts w:ascii="Times New Roman" w:hAnsi="Times New Roman" w:cs="仿宋"/>
          <w:b/>
          <w:color w:val="auto"/>
          <w:sz w:val="24"/>
          <w:highlight w:val="white"/>
        </w:rPr>
        <w:sectPr>
          <w:footerReference r:id="rId4" w:type="default"/>
          <w:pgSz w:w="11906" w:h="16838"/>
          <w:pgMar w:top="1440" w:right="1491" w:bottom="1440" w:left="1800" w:header="851" w:footer="992" w:gutter="0"/>
          <w:cols w:space="720" w:num="1"/>
          <w:docGrid w:linePitch="360" w:charSpace="0"/>
        </w:sectPr>
      </w:pPr>
      <w:r>
        <w:rPr>
          <w:rFonts w:hint="eastAsia" w:ascii="Times New Roman" w:hAnsi="Times New Roman" w:cs="仿宋"/>
          <w:color w:val="auto"/>
          <w:sz w:val="24"/>
          <w:highlight w:val="white"/>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p>
    <w:p w14:paraId="69614A78">
      <w:pPr>
        <w:spacing w:line="480" w:lineRule="exact"/>
        <w:rPr>
          <w:rFonts w:ascii="Times New Roman" w:hAnsi="Times New Roman" w:cs="仿宋"/>
          <w:color w:val="auto"/>
          <w:sz w:val="24"/>
          <w:highlight w:val="white"/>
        </w:rPr>
      </w:pPr>
      <w:r>
        <w:rPr>
          <w:rFonts w:hint="eastAsia" w:ascii="Times New Roman" w:hAnsi="Times New Roman" w:cs="仿宋"/>
          <w:color w:val="auto"/>
          <w:sz w:val="24"/>
          <w:highlight w:val="white"/>
        </w:rPr>
        <w:t>商文件的供应商；不足5日的，采购人、采购代理机构应顺延提交首次响应文件截止时间。</w:t>
      </w:r>
    </w:p>
    <w:p w14:paraId="34139BB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7.2磋商文件的澄清或者修改将在原公告媒体上发布更正公告，澄清、修改文件均作为磋商文件的组成部分，并对供应商具有约束力。</w:t>
      </w:r>
    </w:p>
    <w:p w14:paraId="023037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7.3供应商应及时登录“苏采云”系统获取澄清答疑文件（修改后磋商文件），如供应商未能及时下载澄清和修改后的磋商文件，造成的相关责任由供应商承担。</w:t>
      </w:r>
    </w:p>
    <w:p w14:paraId="5234573D">
      <w:pPr>
        <w:pStyle w:val="3"/>
        <w:spacing w:before="0" w:after="0" w:line="520" w:lineRule="exact"/>
        <w:ind w:firstLine="320"/>
        <w:rPr>
          <w:rFonts w:hint="eastAsia" w:ascii="黑体" w:hAnsi="黑体" w:eastAsia="黑体" w:cs="黑体"/>
          <w:b w:val="0"/>
          <w:bCs w:val="0"/>
          <w:color w:val="auto"/>
          <w:sz w:val="32"/>
          <w:highlight w:val="white"/>
        </w:rPr>
      </w:pPr>
      <w:bookmarkStart w:id="57" w:name="_Toc141869964"/>
      <w:r>
        <w:rPr>
          <w:rFonts w:hint="eastAsia" w:ascii="黑体" w:hAnsi="黑体" w:eastAsia="黑体" w:cs="黑体"/>
          <w:b w:val="0"/>
          <w:bCs w:val="0"/>
          <w:color w:val="auto"/>
          <w:sz w:val="32"/>
          <w:highlight w:val="white"/>
        </w:rPr>
        <w:t>三、响应文件的编制</w:t>
      </w:r>
      <w:bookmarkEnd w:id="57"/>
    </w:p>
    <w:p w14:paraId="0BDE8EBD">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8、响应文件的编制要求</w:t>
      </w:r>
    </w:p>
    <w:p w14:paraId="79B562F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8.1供应商应仔细阅读“磋商文件”的所有内容，保证所提供的全部资料的真实性、完整性及有效性，以使其响应对“磋商文件”作出实质性响应。</w:t>
      </w:r>
    </w:p>
    <w:p w14:paraId="309459E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8.2响应文件要求加盖电子签章之处，应按要求加盖供应商数字证书的电子签章。其他需要盖章但未明确要求电子签章的，供应商可按要求盖公章后上传材料电子件或直接盖电子签章。</w:t>
      </w:r>
    </w:p>
    <w:p w14:paraId="012ECCD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391F0645">
      <w:pPr>
        <w:spacing w:line="480" w:lineRule="exact"/>
        <w:ind w:firstLine="482"/>
        <w:rPr>
          <w:rFonts w:ascii="Times New Roman" w:hAnsi="Times New Roman"/>
          <w:b/>
          <w:color w:val="auto"/>
          <w:sz w:val="24"/>
          <w:highlight w:val="white"/>
        </w:rPr>
      </w:pPr>
      <w:r>
        <w:rPr>
          <w:rFonts w:ascii="Times New Roman" w:hAnsi="Times New Roman"/>
          <w:b/>
          <w:color w:val="auto"/>
          <w:sz w:val="24"/>
          <w:highlight w:val="white"/>
        </w:rPr>
        <w:t>9、响应文件构成</w:t>
      </w:r>
    </w:p>
    <w:p w14:paraId="6512CA48">
      <w:pPr>
        <w:spacing w:line="480" w:lineRule="exact"/>
        <w:ind w:firstLine="482"/>
        <w:rPr>
          <w:rFonts w:ascii="Times New Roman" w:hAnsi="Times New Roman"/>
          <w:b/>
          <w:color w:val="auto"/>
          <w:sz w:val="24"/>
          <w:highlight w:val="white"/>
        </w:rPr>
      </w:pPr>
      <w:bookmarkStart w:id="58" w:name="EBd2e6df6607b447c7a4370e6531238d19"/>
      <w:r>
        <w:rPr>
          <w:rFonts w:ascii="Times New Roman" w:hAnsi="Times New Roman"/>
          <w:color w:val="auto"/>
          <w:sz w:val="24"/>
          <w:szCs w:val="21"/>
          <w:highlight w:val="white"/>
        </w:rPr>
        <w:t>9.1响应文件包括资格证明文件、</w:t>
      </w:r>
      <w:r>
        <w:rPr>
          <w:rFonts w:ascii="Times New Roman" w:hAnsi="Times New Roman"/>
          <w:color w:val="auto"/>
          <w:sz w:val="24"/>
          <w:szCs w:val="24"/>
          <w:highlight w:val="white"/>
        </w:rPr>
        <w:t>实质性要求响应及偏离表</w:t>
      </w:r>
      <w:r>
        <w:rPr>
          <w:rFonts w:ascii="Times New Roman" w:hAnsi="Times New Roman"/>
          <w:color w:val="auto"/>
          <w:sz w:val="24"/>
          <w:szCs w:val="21"/>
          <w:highlight w:val="white"/>
        </w:rPr>
        <w:t>、分项报价表、响应及偏离表、磋商</w:t>
      </w:r>
      <w:r>
        <w:rPr>
          <w:rFonts w:hint="eastAsia" w:ascii="Times New Roman" w:hAnsi="Times New Roman"/>
          <w:color w:val="auto"/>
          <w:sz w:val="24"/>
          <w:szCs w:val="21"/>
          <w:highlight w:val="white"/>
        </w:rPr>
        <w:t>申请</w:t>
      </w:r>
      <w:r>
        <w:rPr>
          <w:rFonts w:ascii="Times New Roman" w:hAnsi="Times New Roman"/>
          <w:color w:val="auto"/>
          <w:sz w:val="24"/>
          <w:szCs w:val="21"/>
          <w:highlight w:val="white"/>
        </w:rPr>
        <w:t>函</w:t>
      </w:r>
      <w:r>
        <w:rPr>
          <w:rFonts w:hint="eastAsia" w:ascii="Times New Roman" w:hAnsi="Times New Roman"/>
          <w:color w:val="auto"/>
          <w:sz w:val="24"/>
          <w:szCs w:val="21"/>
          <w:highlight w:val="white"/>
        </w:rPr>
        <w:t>、</w:t>
      </w:r>
      <w:r>
        <w:rPr>
          <w:rFonts w:ascii="Times New Roman" w:hAnsi="Times New Roman"/>
          <w:color w:val="auto"/>
          <w:sz w:val="24"/>
          <w:szCs w:val="21"/>
          <w:highlight w:val="white"/>
        </w:rPr>
        <w:t>其他证明文件等部分。</w:t>
      </w:r>
      <w:r>
        <w:rPr>
          <w:rFonts w:ascii="Times New Roman" w:hAnsi="Times New Roman"/>
          <w:color w:val="auto"/>
          <w:sz w:val="24"/>
          <w:highlight w:val="white"/>
        </w:rPr>
        <w:t>响应文件构成资料为非中文时应提供中文译版。</w:t>
      </w:r>
    </w:p>
    <w:p w14:paraId="063BA59E">
      <w:pPr>
        <w:spacing w:line="480" w:lineRule="exact"/>
        <w:ind w:firstLine="482"/>
        <w:rPr>
          <w:rFonts w:ascii="Times New Roman" w:hAnsi="Times New Roman"/>
          <w:b/>
          <w:color w:val="auto"/>
          <w:sz w:val="24"/>
          <w:highlight w:val="white"/>
        </w:rPr>
      </w:pPr>
      <w:r>
        <w:rPr>
          <w:rFonts w:ascii="Times New Roman" w:hAnsi="Times New Roman"/>
          <w:b/>
          <w:color w:val="auto"/>
          <w:sz w:val="24"/>
          <w:highlight w:val="white"/>
        </w:rPr>
        <w:t>9.2磋商文件要求提供证书证件等原件电子件的，供应商提供的电子件应是对证书证件等原件通过扫描、拍照等方式进行数字化的可被</w:t>
      </w:r>
      <w:r>
        <w:rPr>
          <w:rFonts w:ascii="Times New Roman" w:hAnsi="Times New Roman"/>
          <w:b/>
          <w:bCs/>
          <w:color w:val="auto"/>
          <w:sz w:val="24"/>
          <w:highlight w:val="white"/>
        </w:rPr>
        <w:t>“苏采云”</w:t>
      </w:r>
      <w:r>
        <w:rPr>
          <w:rFonts w:ascii="Times New Roman" w:hAnsi="Times New Roman"/>
          <w:b/>
          <w:color w:val="auto"/>
          <w:sz w:val="24"/>
          <w:highlight w:val="white"/>
        </w:rPr>
        <w:t>系统识别的数字文件，否则磋商小组可以视其未提供。无论何种原因，即使供应商磋商时携带了证书证明资料的原件，但电子响应文件中未包含相关资料电子件的，磋商小组可以视同其未提供。</w:t>
      </w:r>
      <w:bookmarkEnd w:id="58"/>
    </w:p>
    <w:p w14:paraId="50EB30E4">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10、响应文件的报价</w:t>
      </w:r>
    </w:p>
    <w:p w14:paraId="23BF900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10.1分次报价，供应商响应文件中的报价作为第一次报价，不公开；以最后报价作为价格分计算。</w:t>
      </w:r>
    </w:p>
    <w:p w14:paraId="4C9C8FF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10.2报价注意事项：报价一律以人民币计算，以元为单位标注，最多保留至小数点后两位，磋商文件有规定的按磋商文件执行。</w:t>
      </w:r>
    </w:p>
    <w:p w14:paraId="5436F89C">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11、磋商保证金</w:t>
      </w:r>
    </w:p>
    <w:p w14:paraId="77CE5679">
      <w:pPr>
        <w:spacing w:line="480" w:lineRule="exact"/>
        <w:ind w:firstLine="480"/>
        <w:rPr>
          <w:rFonts w:ascii="Times New Roman" w:hAnsi="Times New Roman" w:cs="仿宋"/>
          <w:color w:val="auto"/>
          <w:sz w:val="24"/>
          <w:highlight w:val="white"/>
        </w:rPr>
      </w:pPr>
      <w:bookmarkStart w:id="59" w:name="EB2c6535ca97b046d89f956e109e785ae2"/>
      <w:r>
        <w:rPr>
          <w:rFonts w:hint="eastAsia" w:ascii="Times New Roman" w:hAnsi="Times New Roman" w:cs="仿宋"/>
          <w:color w:val="auto"/>
          <w:sz w:val="24"/>
          <w:highlight w:val="white"/>
        </w:rPr>
        <w:t>本项目不收取磋商保证金。</w:t>
      </w:r>
      <w:bookmarkEnd w:id="59"/>
    </w:p>
    <w:p w14:paraId="7AAB7D89">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12、响应有效期</w:t>
      </w:r>
    </w:p>
    <w:p w14:paraId="43367DEC">
      <w:pPr>
        <w:spacing w:line="480" w:lineRule="exact"/>
        <w:ind w:firstLine="480"/>
        <w:rPr>
          <w:rFonts w:ascii="Times New Roman" w:hAnsi="Times New Roman" w:cs="仿宋"/>
          <w:color w:val="auto"/>
          <w:sz w:val="24"/>
          <w:highlight w:val="white"/>
        </w:rPr>
      </w:pPr>
      <w:bookmarkStart w:id="60" w:name="_Toc141869965"/>
      <w:r>
        <w:rPr>
          <w:rFonts w:hint="eastAsia" w:ascii="Times New Roman" w:hAnsi="Times New Roman" w:cs="仿宋"/>
          <w:color w:val="auto"/>
          <w:sz w:val="24"/>
          <w:highlight w:val="white"/>
        </w:rPr>
        <w:t>12.1在供应商须知前附表规定的响应有效期内，响应有效期从提交响应文件的截止之日起算。响应有效期比规定短的将被视为未实质性响应磋商文件。</w:t>
      </w:r>
    </w:p>
    <w:p w14:paraId="2580728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12.2</w:t>
      </w:r>
      <w:r>
        <w:rPr>
          <w:rFonts w:hint="eastAsia" w:ascii="宋体" w:hAnsi="宋体"/>
          <w:bCs/>
          <w:color w:val="auto"/>
          <w:sz w:val="24"/>
          <w:szCs w:val="21"/>
          <w:highlight w:val="white"/>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olor w:val="auto"/>
          <w:sz w:val="24"/>
          <w:szCs w:val="24"/>
          <w:highlight w:val="white"/>
        </w:rPr>
        <w:t>受磋商有效期约束的所有权利与义务均延长至新的有效期</w:t>
      </w:r>
      <w:r>
        <w:rPr>
          <w:rFonts w:hint="eastAsia" w:ascii="宋体" w:hAnsi="宋体"/>
          <w:bCs/>
          <w:color w:val="auto"/>
          <w:sz w:val="24"/>
          <w:szCs w:val="21"/>
          <w:highlight w:val="white"/>
        </w:rPr>
        <w:t>。</w:t>
      </w:r>
    </w:p>
    <w:p w14:paraId="209E475B">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四、响应文件的提交</w:t>
      </w:r>
      <w:bookmarkEnd w:id="60"/>
    </w:p>
    <w:p w14:paraId="499491B2">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13、响应文件的提交</w:t>
      </w:r>
    </w:p>
    <w:p w14:paraId="4D9FAB83">
      <w:pPr>
        <w:widowControl/>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13.1供应商应在磋商文件规定的响应截止时间前提交响应文件。供应商应将电子响应文件上传至“苏采云”系统对应的采购包中。除磋商文件另有规定外，供应商所提交的响应文件不予退还。</w:t>
      </w:r>
    </w:p>
    <w:p w14:paraId="5BE9B08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13.2响应文件的修改或撤回：在响应截止时</w:t>
      </w:r>
      <w:r>
        <w:rPr>
          <w:rFonts w:hint="eastAsia" w:ascii="Times New Roman" w:hAnsi="Times New Roman" w:cs="仿宋"/>
          <w:color w:val="auto"/>
          <w:sz w:val="24"/>
          <w:highlight w:val="white"/>
          <w:lang w:eastAsia="zh-CN"/>
        </w:rPr>
        <w:t>间之</w:t>
      </w:r>
      <w:r>
        <w:rPr>
          <w:rFonts w:hint="eastAsia" w:ascii="Times New Roman" w:hAnsi="Times New Roman" w:cs="仿宋"/>
          <w:color w:val="auto"/>
          <w:sz w:val="24"/>
          <w:highlight w:val="white"/>
        </w:rPr>
        <w:t>前，供应商可以撤回或重新提交响应文件。响应文件以最终完成上传的为准。</w:t>
      </w:r>
    </w:p>
    <w:p w14:paraId="685E9A9C">
      <w:pPr>
        <w:spacing w:line="480" w:lineRule="exact"/>
        <w:ind w:right="105" w:firstLine="480"/>
        <w:rPr>
          <w:rFonts w:ascii="Times New Roman" w:hAnsi="Times New Roman" w:cs="仿宋"/>
          <w:b/>
          <w:color w:val="auto"/>
          <w:sz w:val="24"/>
          <w:highlight w:val="white"/>
          <w:u w:val="single"/>
        </w:rPr>
      </w:pPr>
      <w:r>
        <w:rPr>
          <w:rFonts w:hint="eastAsia" w:ascii="Times New Roman" w:hAnsi="Times New Roman" w:cs="仿宋"/>
          <w:color w:val="auto"/>
          <w:sz w:val="24"/>
          <w:highlight w:val="white"/>
        </w:rPr>
        <w:t>13.3采购人、采购代理机构可以通过修改磋商文件酌情延长响应文件接收截止日期，在此情况下，供应商的所有权利和义务以及供应商受制约的截止日期均应以延长后新的截止日期为准。</w:t>
      </w:r>
    </w:p>
    <w:p w14:paraId="45A65595">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14、响应文件被拒绝接收的情形</w:t>
      </w:r>
    </w:p>
    <w:p w14:paraId="54941805">
      <w:pPr>
        <w:spacing w:line="480" w:lineRule="exact"/>
        <w:ind w:right="105"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在磋商文件规定的响应截止时间后上传的响应文件。</w:t>
      </w:r>
    </w:p>
    <w:p w14:paraId="5B6276AE">
      <w:pPr>
        <w:pStyle w:val="3"/>
        <w:spacing w:before="0" w:after="0" w:line="520" w:lineRule="exact"/>
        <w:ind w:firstLine="320"/>
        <w:rPr>
          <w:rFonts w:hint="eastAsia" w:ascii="黑体" w:hAnsi="黑体" w:eastAsia="黑体" w:cs="黑体"/>
          <w:b w:val="0"/>
          <w:bCs w:val="0"/>
          <w:color w:val="auto"/>
          <w:sz w:val="32"/>
          <w:highlight w:val="white"/>
        </w:rPr>
      </w:pPr>
      <w:bookmarkStart w:id="61" w:name="_Toc141869967"/>
      <w:r>
        <w:rPr>
          <w:rFonts w:hint="eastAsia" w:ascii="黑体" w:hAnsi="黑体" w:eastAsia="黑体" w:cs="黑体"/>
          <w:b w:val="0"/>
          <w:bCs w:val="0"/>
          <w:color w:val="auto"/>
          <w:sz w:val="32"/>
          <w:highlight w:val="white"/>
        </w:rPr>
        <w:t>五、磋商程序及最后报价</w:t>
      </w:r>
      <w:bookmarkEnd w:id="61"/>
    </w:p>
    <w:p w14:paraId="08D21B45">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15、磋商会议</w:t>
      </w:r>
    </w:p>
    <w:p w14:paraId="0CD0554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15.1采购代理机构按磋商文件规定的时间、地点组织磋商。供应商应当按照《操作手册》规定，在“苏采云”系统规定的时间内对磋商响应文件进行解密。</w:t>
      </w:r>
    </w:p>
    <w:p w14:paraId="36809CE4">
      <w:pPr>
        <w:spacing w:line="480" w:lineRule="exact"/>
        <w:ind w:firstLine="480"/>
        <w:rPr>
          <w:rFonts w:ascii="Times New Roman" w:hAnsi="Times New Roman" w:cs="仿宋"/>
          <w:color w:val="auto"/>
          <w:sz w:val="24"/>
          <w:highlight w:val="white"/>
        </w:rPr>
      </w:pPr>
      <w:r>
        <w:rPr>
          <w:rFonts w:hint="eastAsia" w:ascii="Times New Roman" w:hAnsi="Times New Roman" w:cs="仿宋"/>
          <w:b/>
          <w:color w:val="auto"/>
          <w:sz w:val="24"/>
          <w:highlight w:val="white"/>
        </w:rPr>
        <w:t>15.2供应商用于解密的CA证书应为该响应文件生成加密、上传的同一把CA证书。供应商应登录“苏采云”系统进入“开标大厅”，在系统约定时间内使用CA证书解密，</w:t>
      </w:r>
      <w:r>
        <w:rPr>
          <w:rFonts w:hint="eastAsia" w:ascii="Times New Roman" w:hAnsi="Times New Roman" w:cs="仿宋"/>
          <w:b/>
          <w:color w:val="auto"/>
          <w:sz w:val="24"/>
          <w:highlight w:val="white"/>
          <w:lang w:eastAsia="zh-CN"/>
        </w:rPr>
        <w:t>未</w:t>
      </w:r>
      <w:r>
        <w:rPr>
          <w:rFonts w:hint="eastAsia" w:ascii="Times New Roman" w:hAnsi="Times New Roman" w:cs="仿宋"/>
          <w:b/>
          <w:color w:val="auto"/>
          <w:sz w:val="24"/>
          <w:highlight w:val="white"/>
        </w:rPr>
        <w:t>成功解密的，视为其放弃磋商。</w:t>
      </w:r>
    </w:p>
    <w:p w14:paraId="44809AD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15.3供应商在磋商全过程中应</w:t>
      </w:r>
      <w:r>
        <w:rPr>
          <w:rFonts w:hint="eastAsia" w:ascii="Times New Roman" w:hAnsi="Times New Roman" w:cs="仿宋"/>
          <w:color w:val="auto"/>
          <w:sz w:val="24"/>
          <w:highlight w:val="white"/>
          <w:lang w:eastAsia="zh-CN"/>
        </w:rPr>
        <w:t>保持通信畅通</w:t>
      </w:r>
      <w:r>
        <w:rPr>
          <w:rFonts w:hint="eastAsia" w:ascii="Times New Roman" w:hAnsi="Times New Roman" w:cs="仿宋"/>
          <w:color w:val="auto"/>
          <w:sz w:val="24"/>
          <w:highlight w:val="white"/>
        </w:rPr>
        <w:t>，及时登录</w:t>
      </w:r>
      <w:r>
        <w:rPr>
          <w:rFonts w:hint="eastAsia" w:ascii="Times New Roman" w:hAnsi="Times New Roman" w:cs="仿宋"/>
          <w:b/>
          <w:bCs/>
          <w:color w:val="auto"/>
          <w:sz w:val="24"/>
          <w:highlight w:val="white"/>
        </w:rPr>
        <w:t>“苏采云”系统</w:t>
      </w:r>
      <w:r>
        <w:rPr>
          <w:rFonts w:hint="eastAsia" w:ascii="Times New Roman" w:hAnsi="Times New Roman" w:cs="仿宋"/>
          <w:color w:val="auto"/>
          <w:sz w:val="24"/>
          <w:highlight w:val="white"/>
        </w:rPr>
        <w:t>查阅、答复相关信息。</w:t>
      </w:r>
    </w:p>
    <w:p w14:paraId="41739161">
      <w:pPr>
        <w:spacing w:line="480" w:lineRule="exact"/>
        <w:ind w:firstLine="480"/>
        <w:rPr>
          <w:rFonts w:ascii="Times New Roman" w:hAnsi="Times New Roman" w:cs="仿宋"/>
          <w:color w:val="auto"/>
          <w:sz w:val="24"/>
          <w:highlight w:val="white"/>
        </w:rPr>
      </w:pPr>
      <w:r>
        <w:rPr>
          <w:rFonts w:hint="eastAsia" w:ascii="Times New Roman" w:hAnsi="Times New Roman" w:cs="仿宋"/>
          <w:b/>
          <w:color w:val="auto"/>
          <w:sz w:val="24"/>
          <w:highlight w:val="white"/>
        </w:rPr>
        <w:t>16、磋商小组</w:t>
      </w:r>
      <w:bookmarkStart w:id="62" w:name="OLE_LINK3"/>
    </w:p>
    <w:p w14:paraId="25D8F8A9">
      <w:pPr>
        <w:spacing w:line="480" w:lineRule="exact"/>
        <w:ind w:firstLine="482"/>
        <w:rPr>
          <w:rFonts w:ascii="Times New Roman" w:hAnsi="Times New Roman" w:cs="仿宋"/>
          <w:b/>
          <w:color w:val="auto"/>
          <w:sz w:val="24"/>
          <w:highlight w:val="white"/>
        </w:rPr>
      </w:pPr>
      <w:r>
        <w:rPr>
          <w:rFonts w:hint="eastAsia" w:ascii="宋体" w:hAnsi="宋体"/>
          <w:color w:val="auto"/>
          <w:sz w:val="24"/>
          <w:szCs w:val="24"/>
          <w:highlight w:val="white"/>
        </w:rPr>
        <w:t>磋商小组由采购人代表和有关技术、经济等方面的专家组成，且人员构成符合政府采购有关规定。</w:t>
      </w:r>
      <w:bookmarkEnd w:id="62"/>
      <w:r>
        <w:rPr>
          <w:rFonts w:hint="eastAsia" w:ascii="Times New Roman" w:hAnsi="Times New Roman" w:cs="仿宋"/>
          <w:color w:val="auto"/>
          <w:sz w:val="24"/>
          <w:highlight w:val="white"/>
        </w:rPr>
        <w:t>磋商小组负责具体评审事务，按客观、公正、审慎的原则独立履行相关职责。</w:t>
      </w:r>
    </w:p>
    <w:p w14:paraId="635E532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17、磋商程序</w:t>
      </w:r>
    </w:p>
    <w:p w14:paraId="61C0112C">
      <w:pPr>
        <w:spacing w:line="46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17.1资格审查</w:t>
      </w:r>
    </w:p>
    <w:p w14:paraId="1C447B67">
      <w:pPr>
        <w:spacing w:line="46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由磋商小组依据法律法规和磋商文件的规定，对响应文件中的资格证明文件进行审查，以确定供应商是否具备参加磋商的资格。</w:t>
      </w:r>
    </w:p>
    <w:p w14:paraId="35087E99">
      <w:pPr>
        <w:spacing w:line="460" w:lineRule="exact"/>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信用信息查询：磋商小组查询供应商的信用信息，以确定供应商是否具备磋商资格。查询结果留存并归档。</w:t>
      </w:r>
    </w:p>
    <w:p w14:paraId="350CC574">
      <w:pPr>
        <w:spacing w:line="48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17.2符合性审查</w:t>
      </w:r>
    </w:p>
    <w:p w14:paraId="50E4B66F">
      <w:pPr>
        <w:spacing w:line="480" w:lineRule="exact"/>
        <w:ind w:firstLine="480"/>
        <w:rPr>
          <w:rFonts w:ascii="Times New Roman" w:hAnsi="Times New Roman"/>
          <w:bCs/>
          <w:color w:val="auto"/>
          <w:sz w:val="24"/>
          <w:szCs w:val="21"/>
          <w:highlight w:val="white"/>
        </w:rPr>
      </w:pPr>
      <w:r>
        <w:rPr>
          <w:rFonts w:hint="eastAsia" w:ascii="Times New Roman" w:hAnsi="Times New Roman"/>
          <w:bCs/>
          <w:color w:val="auto"/>
          <w:sz w:val="24"/>
          <w:szCs w:val="21"/>
          <w:highlight w:val="white"/>
        </w:rPr>
        <w:t>17.2.1依据磋商文件的规定，由磋商小组从响应文件的有效性、完整性和对磋商文件的响应程度进行审查，以确定是否对磋商文件的实质性要求作出响应。</w:t>
      </w:r>
    </w:p>
    <w:p w14:paraId="5EC09307">
      <w:pPr>
        <w:spacing w:line="480" w:lineRule="exact"/>
        <w:ind w:firstLine="480"/>
        <w:rPr>
          <w:rFonts w:ascii="Times New Roman" w:hAnsi="Times New Roman" w:cs="仿宋"/>
          <w:color w:val="auto"/>
          <w:sz w:val="24"/>
          <w:highlight w:val="white"/>
        </w:rPr>
      </w:pPr>
      <w:r>
        <w:rPr>
          <w:rFonts w:hint="eastAsia" w:ascii="Times New Roman" w:hAnsi="Times New Roman"/>
          <w:color w:val="auto"/>
          <w:sz w:val="24"/>
          <w:szCs w:val="24"/>
          <w:highlight w:val="white"/>
        </w:rPr>
        <w:t>17.2.2在详细评审之前，磋商小组将首先审查每份响应文件是否实质性响应了磋商文件的要求。实质性响应的响应文件应该是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41C07F36">
      <w:pPr>
        <w:spacing w:line="480" w:lineRule="exact"/>
        <w:ind w:firstLine="480"/>
        <w:rPr>
          <w:rFonts w:ascii="Times New Roman" w:hAnsi="Times New Roman"/>
          <w:color w:val="auto"/>
          <w:sz w:val="24"/>
          <w:szCs w:val="24"/>
          <w:highlight w:val="white"/>
        </w:rPr>
      </w:pPr>
      <w:r>
        <w:rPr>
          <w:rFonts w:hint="eastAsia" w:ascii="Times New Roman" w:hAnsi="Times New Roman"/>
          <w:bCs/>
          <w:color w:val="auto"/>
          <w:sz w:val="24"/>
          <w:szCs w:val="21"/>
          <w:highlight w:val="white"/>
        </w:rPr>
        <w:t>17.3未通过资格审查或符合性审查的供应商，磋商小组将在</w:t>
      </w:r>
      <w:r>
        <w:rPr>
          <w:rFonts w:hint="eastAsia" w:ascii="Times New Roman" w:hAnsi="Times New Roman"/>
          <w:color w:val="auto"/>
          <w:sz w:val="24"/>
          <w:szCs w:val="24"/>
          <w:highlight w:val="white"/>
        </w:rPr>
        <w:t>“苏采云”系统</w:t>
      </w:r>
      <w:r>
        <w:rPr>
          <w:rFonts w:hint="eastAsia" w:ascii="Times New Roman" w:hAnsi="Times New Roman"/>
          <w:bCs/>
          <w:color w:val="auto"/>
          <w:sz w:val="24"/>
          <w:szCs w:val="21"/>
          <w:highlight w:val="white"/>
        </w:rPr>
        <w:t>中告知未通过资格审查或符合性审查的原因，评审结束后，磋商小组将不再告知未通过资格审查或符合性审查的原因。</w:t>
      </w:r>
    </w:p>
    <w:p w14:paraId="3C63BFC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17.4磋商小组认定响应文件的响应性，仅根据响应文件本身的内容，而不寻求外部的证据。对于未实质性响应的响应文件，供应商不能通过修正或撤销不符之处，而使其成为实质性响应。</w:t>
      </w:r>
    </w:p>
    <w:p w14:paraId="441EA6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17.5相同品牌产品响应</w:t>
      </w:r>
    </w:p>
    <w:p w14:paraId="741EC9E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29A2C938">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17.6磋商</w:t>
      </w:r>
    </w:p>
    <w:p w14:paraId="2D555F19">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78A24461">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3860244C">
      <w:pPr>
        <w:spacing w:line="480" w:lineRule="exact"/>
        <w:ind w:firstLine="480"/>
        <w:rPr>
          <w:rFonts w:ascii="Times New Roman" w:hAnsi="Times New Roman" w:cs="仿宋"/>
          <w:color w:val="auto"/>
          <w:sz w:val="24"/>
          <w:highlight w:val="white"/>
        </w:rPr>
      </w:pPr>
      <w:r>
        <w:rPr>
          <w:rFonts w:hint="eastAsia" w:ascii="Times New Roman" w:hAnsi="Times New Roman"/>
          <w:bCs/>
          <w:color w:val="auto"/>
          <w:sz w:val="24"/>
          <w:szCs w:val="21"/>
          <w:highlight w:val="white"/>
        </w:rPr>
        <w:t>17.7有关问题的澄清</w:t>
      </w:r>
    </w:p>
    <w:p w14:paraId="227E0B2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646ADB51">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bCs/>
          <w:color w:val="auto"/>
          <w:sz w:val="24"/>
          <w:szCs w:val="21"/>
          <w:highlight w:val="white"/>
        </w:rPr>
        <w:t>17.8最后报价</w:t>
      </w:r>
    </w:p>
    <w:p w14:paraId="0308900B">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3" w:name="EB7c676092b0b54336b4f7c76350bf2f81"/>
    </w:p>
    <w:p w14:paraId="12E62FE1">
      <w:pPr>
        <w:tabs>
          <w:tab w:val="left" w:pos="900"/>
        </w:tabs>
        <w:spacing w:line="480" w:lineRule="exact"/>
        <w:ind w:firstLine="482"/>
        <w:rPr>
          <w:rFonts w:ascii="Times New Roman" w:hAnsi="Times New Roman"/>
          <w:color w:val="auto"/>
          <w:sz w:val="24"/>
          <w:szCs w:val="24"/>
          <w:highlight w:val="white"/>
        </w:rPr>
      </w:pPr>
      <w:r>
        <w:rPr>
          <w:rFonts w:hint="eastAsia" w:ascii="Times New Roman" w:hAnsi="Times New Roman" w:cs="仿宋"/>
          <w:b/>
          <w:color w:val="auto"/>
          <w:sz w:val="24"/>
          <w:highlight w:val="white"/>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44D02B55">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3"/>
    </w:p>
    <w:p w14:paraId="569DBC7B">
      <w:pPr>
        <w:tabs>
          <w:tab w:val="left" w:pos="900"/>
        </w:tabs>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17.8.4磋商报价表中大、小写应一致，如出现不一致情况的，以大写为准。磋商报价表内容与分项报价表内容应一致。如出现不一致情况，以磋商报价表内容为准，修正分项报价表。</w:t>
      </w:r>
    </w:p>
    <w:p w14:paraId="4963437F">
      <w:pPr>
        <w:tabs>
          <w:tab w:val="left" w:pos="900"/>
        </w:tabs>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17.8.5项目评审中，不得去掉最后报价中的最高报价和最低报价。</w:t>
      </w:r>
    </w:p>
    <w:p w14:paraId="11F1996E">
      <w:pPr>
        <w:tabs>
          <w:tab w:val="left" w:pos="900"/>
        </w:tabs>
        <w:spacing w:line="480" w:lineRule="exact"/>
        <w:ind w:firstLine="480"/>
        <w:rPr>
          <w:rFonts w:ascii="Times New Roman" w:hAnsi="Times New Roman"/>
          <w:color w:val="auto"/>
          <w:sz w:val="24"/>
          <w:szCs w:val="24"/>
          <w:highlight w:val="white"/>
        </w:rPr>
      </w:pPr>
      <w:r>
        <w:rPr>
          <w:rFonts w:hint="eastAsia" w:ascii="Times New Roman" w:hAnsi="Times New Roman" w:cs="仿宋"/>
          <w:color w:val="auto"/>
          <w:sz w:val="24"/>
          <w:highlight w:val="white"/>
        </w:rPr>
        <w:t>17.8.6</w:t>
      </w:r>
      <w:r>
        <w:rPr>
          <w:rFonts w:hint="eastAsia" w:ascii="Times New Roman" w:hAnsi="Times New Roman"/>
          <w:color w:val="auto"/>
          <w:sz w:val="24"/>
          <w:szCs w:val="24"/>
          <w:highlight w:val="white"/>
        </w:rPr>
        <w:t>符合《政府采购竞争性磋商采购方</w:t>
      </w:r>
      <w:r>
        <w:rPr>
          <w:rFonts w:hint="eastAsia" w:ascii="Times New Roman" w:hAnsi="Times New Roman"/>
          <w:color w:val="auto"/>
          <w:sz w:val="24"/>
          <w:szCs w:val="24"/>
          <w:highlight w:val="white"/>
          <w:lang w:eastAsia="zh-CN"/>
        </w:rPr>
        <w:t>式管</w:t>
      </w:r>
      <w:r>
        <w:rPr>
          <w:rFonts w:hint="eastAsia" w:ascii="Times New Roman" w:hAnsi="Times New Roman"/>
          <w:color w:val="auto"/>
          <w:sz w:val="24"/>
          <w:szCs w:val="24"/>
          <w:highlight w:val="white"/>
        </w:rPr>
        <w:t>理暂行办法》第三条第一款第四项及《财政部关于竞争性磋商采购方式管理暂行办法有关问题的补充通知》（财库[2015]124号）规定情形的，提交最后报价的供应商可以为2家。</w:t>
      </w:r>
    </w:p>
    <w:p w14:paraId="2C785589">
      <w:pPr>
        <w:tabs>
          <w:tab w:val="left" w:pos="900"/>
        </w:tabs>
        <w:spacing w:line="480" w:lineRule="exact"/>
        <w:ind w:firstLine="480"/>
        <w:rPr>
          <w:rFonts w:ascii="Times New Roman" w:hAnsi="Times New Roman"/>
          <w:color w:val="auto"/>
          <w:sz w:val="24"/>
          <w:szCs w:val="24"/>
          <w:highlight w:val="white"/>
        </w:rPr>
      </w:pPr>
      <w:bookmarkStart w:id="64" w:name="_Toc141869966"/>
      <w:r>
        <w:rPr>
          <w:rFonts w:hint="eastAsia" w:ascii="Times New Roman" w:hAnsi="Times New Roman"/>
          <w:bCs/>
          <w:color w:val="auto"/>
          <w:sz w:val="24"/>
          <w:szCs w:val="21"/>
          <w:highlight w:val="white"/>
        </w:rPr>
        <w:t>17.9推荐成交候选供应商</w:t>
      </w:r>
    </w:p>
    <w:p w14:paraId="24988379">
      <w:pPr>
        <w:tabs>
          <w:tab w:val="left" w:pos="900"/>
        </w:tabs>
        <w:spacing w:after="120" w:line="480" w:lineRule="exact"/>
        <w:ind w:firstLine="477"/>
        <w:rPr>
          <w:rFonts w:ascii="Times New Roman" w:hAnsi="Times New Roman" w:cs="仿宋"/>
          <w:color w:val="auto"/>
          <w:sz w:val="24"/>
          <w:highlight w:val="white"/>
        </w:rPr>
      </w:pPr>
      <w:bookmarkStart w:id="65" w:name="OLE_LINK5"/>
      <w:r>
        <w:rPr>
          <w:rFonts w:hint="eastAsia" w:ascii="Times New Roman" w:hAnsi="Times New Roman" w:cs="仿宋"/>
          <w:color w:val="auto"/>
          <w:sz w:val="24"/>
          <w:highlight w:val="white"/>
        </w:rPr>
        <w:t>磋商小组根据综合评分情况，按照评审得分由高到低顺序推荐3名成交候选供应商，并编写评审报告</w:t>
      </w:r>
      <w:bookmarkEnd w:id="65"/>
      <w:r>
        <w:rPr>
          <w:rFonts w:hint="eastAsia" w:ascii="Times New Roman" w:hAnsi="Times New Roman" w:cs="仿宋"/>
          <w:color w:val="auto"/>
          <w:sz w:val="24"/>
          <w:highlight w:val="white"/>
        </w:rPr>
        <w:t>。符合本磋商文件17.8.</w:t>
      </w:r>
      <w:r>
        <w:rPr>
          <w:rFonts w:hint="eastAsia" w:ascii="Times New Roman" w:hAnsi="Times New Roman" w:cs="仿宋"/>
          <w:color w:val="auto"/>
          <w:sz w:val="24"/>
          <w:highlight w:val="white"/>
          <w:lang w:val="en-US" w:eastAsia="zh-CN"/>
        </w:rPr>
        <w:t>6</w:t>
      </w:r>
      <w:r>
        <w:rPr>
          <w:rFonts w:hint="eastAsia" w:ascii="Times New Roman" w:hAnsi="Times New Roman" w:cs="仿宋"/>
          <w:color w:val="auto"/>
          <w:sz w:val="24"/>
          <w:highlight w:val="white"/>
        </w:rPr>
        <w:t>情形的，可以推荐2名成交候选供应商。评审得分相同的，按照最后报价由低到高的顺序推荐。评审得分且最后报价相同的，按照技术指标优劣顺序推荐。</w:t>
      </w:r>
    </w:p>
    <w:p w14:paraId="39308DDF">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六、无效响应、采购活动终止、</w:t>
      </w:r>
      <w:bookmarkEnd w:id="64"/>
      <w:r>
        <w:rPr>
          <w:rFonts w:hint="eastAsia" w:ascii="黑体" w:hAnsi="黑体" w:eastAsia="黑体" w:cs="黑体"/>
          <w:b w:val="0"/>
          <w:bCs w:val="0"/>
          <w:color w:val="auto"/>
          <w:sz w:val="32"/>
          <w:highlight w:val="white"/>
        </w:rPr>
        <w:t>恶意串通及取消成交候选资格情形</w:t>
      </w:r>
    </w:p>
    <w:p w14:paraId="384AAE51">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18、无效响应情形</w:t>
      </w:r>
    </w:p>
    <w:p w14:paraId="5A8266B7">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18.1供应商同一采购包提交两个以上（含两个）不同的响应文件或者最后报价的。</w:t>
      </w:r>
    </w:p>
    <w:p w14:paraId="709FE9D6">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18.2供应商不符合磋商文件规定资格要求的或响应文件未按规定提交资质证件的。</w:t>
      </w:r>
    </w:p>
    <w:p w14:paraId="5072CB0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18.3供应商的报价超过了采购预算或最高限价的。</w:t>
      </w:r>
    </w:p>
    <w:p w14:paraId="43893CC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18.4响应文件未通过符合性审查的。</w:t>
      </w:r>
    </w:p>
    <w:p w14:paraId="3605445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18.5响应文件出现重大偏离，不符合磋商文件中规定的实质性要求的（★部分为实质性要求）。</w:t>
      </w:r>
    </w:p>
    <w:p w14:paraId="08376E7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18.6响应文件未按照磋商文件要求加盖CA电子公章的。</w:t>
      </w:r>
    </w:p>
    <w:p w14:paraId="53B343A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18.7政务信息系统采购中，磋商小组认为供应商报价明显低于其他合格供应商的报价，有可能影响产品质量或者不能诚信履约的，且供应商不能在合理的时间内提供说明，证明其报价合理性的。</w:t>
      </w:r>
    </w:p>
    <w:p w14:paraId="0F681217">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18.8响应文件含有采购人不能接受的附加条件的。</w:t>
      </w:r>
    </w:p>
    <w:p w14:paraId="7DA692ED">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18.9供应商有本磋商文件规定的恶意串通情形的。</w:t>
      </w:r>
    </w:p>
    <w:p w14:paraId="10EDFD92">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18.10法律、法规规定的</w:t>
      </w:r>
      <w:r>
        <w:rPr>
          <w:rFonts w:hint="eastAsia" w:ascii="Times New Roman" w:hAnsi="Times New Roman" w:cs="仿宋"/>
          <w:color w:val="auto"/>
          <w:sz w:val="24"/>
          <w:highlight w:val="white"/>
          <w:lang w:eastAsia="zh-CN"/>
        </w:rPr>
        <w:t>其他情况</w:t>
      </w:r>
      <w:r>
        <w:rPr>
          <w:rFonts w:hint="eastAsia" w:ascii="Times New Roman" w:hAnsi="Times New Roman" w:cs="仿宋"/>
          <w:color w:val="auto"/>
          <w:sz w:val="24"/>
          <w:highlight w:val="white"/>
        </w:rPr>
        <w:t>。</w:t>
      </w:r>
    </w:p>
    <w:p w14:paraId="2B2118ED">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19、采购活动终止情形</w:t>
      </w:r>
    </w:p>
    <w:p w14:paraId="25355D16">
      <w:pPr>
        <w:spacing w:line="480" w:lineRule="exact"/>
        <w:ind w:firstLine="482"/>
        <w:rPr>
          <w:rFonts w:ascii="Times New Roman" w:hAnsi="Times New Roman" w:cs="仿宋"/>
          <w:bCs/>
          <w:color w:val="auto"/>
          <w:sz w:val="24"/>
          <w:highlight w:val="white"/>
        </w:rPr>
      </w:pPr>
      <w:r>
        <w:rPr>
          <w:rFonts w:hint="eastAsia" w:ascii="Times New Roman" w:hAnsi="Times New Roman" w:cs="仿宋"/>
          <w:bCs/>
          <w:color w:val="auto"/>
          <w:sz w:val="24"/>
          <w:highlight w:val="white"/>
        </w:rPr>
        <w:t>19.1因情况变化，不再符合规定的竞争性磋商采购方式适用情形的；</w:t>
      </w:r>
    </w:p>
    <w:p w14:paraId="08DF0AA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19.2符合专业条件的供应商或者对磋商文件作实质响应的供应商不足3家的（符合17.8.6情形除外）。</w:t>
      </w:r>
    </w:p>
    <w:p w14:paraId="5EB23EE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19.3出现影响采购公正的违法、违规行为的。</w:t>
      </w:r>
    </w:p>
    <w:p w14:paraId="027E8AB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19.4因重大变故，采购任务取消的。</w:t>
      </w:r>
    </w:p>
    <w:p w14:paraId="18252F5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19.5磋商小组认定磋商文件存在歧义、重大缺陷导致评审工作无法进行。</w:t>
      </w:r>
    </w:p>
    <w:p w14:paraId="2A14CC2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19.6在苏采云系统规定时间内成功解密电子响应文件的供应商不足3家的。</w:t>
      </w:r>
    </w:p>
    <w:p w14:paraId="104FA7CB">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20、恶意串通情形</w:t>
      </w:r>
    </w:p>
    <w:p w14:paraId="18E738D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20.1供应商直接或间接从采购人或采购代理机构处获得其他供应商的相关情况并修改其响应文件；</w:t>
      </w:r>
    </w:p>
    <w:p w14:paraId="5F59D52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20.2供应商接受采购人或采购代理机构授意撤换、修改响应文件；</w:t>
      </w:r>
    </w:p>
    <w:p w14:paraId="29E7428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20.3供应商之间协商报价、技术方案等响应文件实质性内容；</w:t>
      </w:r>
    </w:p>
    <w:p w14:paraId="22378E3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20.4属于同一集团、协会、商会等组织成员的供应商按照该组织要求协同参与政府采购活动的；</w:t>
      </w:r>
    </w:p>
    <w:p w14:paraId="3A4079C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20.5供应商之间事先约定由某一特定供应商成交；</w:t>
      </w:r>
    </w:p>
    <w:p w14:paraId="3BC6AE7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20.6供应商之间商定部分供应商放弃参加政府采购活动或者放弃成交；</w:t>
      </w:r>
    </w:p>
    <w:p w14:paraId="0C095463">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20.7供应商与采购人或采购代理机构之间、供应商相互之间为谋求特定供应商成交或者排斥其他供应商的其他串通行为。</w:t>
      </w:r>
    </w:p>
    <w:p w14:paraId="0F3C8F00">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21、</w:t>
      </w:r>
      <w:bookmarkStart w:id="66" w:name="OLE_LINK2"/>
      <w:r>
        <w:rPr>
          <w:rFonts w:hint="eastAsia" w:ascii="Times New Roman" w:hAnsi="Times New Roman" w:cs="仿宋"/>
          <w:b/>
          <w:color w:val="auto"/>
          <w:sz w:val="24"/>
          <w:highlight w:val="white"/>
        </w:rPr>
        <w:t>取消成交（候选）供应商资格</w:t>
      </w:r>
      <w:bookmarkEnd w:id="66"/>
      <w:r>
        <w:rPr>
          <w:rFonts w:hint="eastAsia" w:ascii="Times New Roman" w:hAnsi="Times New Roman" w:cs="仿宋"/>
          <w:b/>
          <w:color w:val="auto"/>
          <w:sz w:val="24"/>
          <w:highlight w:val="white"/>
        </w:rPr>
        <w:t>条款</w:t>
      </w:r>
    </w:p>
    <w:p w14:paraId="372E2B7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21.1提供虚假材料谋取成交的；</w:t>
      </w:r>
    </w:p>
    <w:p w14:paraId="6C3BC61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21.2采取不正当手段诋毁、排挤其他供应商的；</w:t>
      </w:r>
    </w:p>
    <w:p w14:paraId="5C81471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21.3与采购人、其他供应商或者采购代理机构恶意串通的；</w:t>
      </w:r>
    </w:p>
    <w:p w14:paraId="434C504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21.4向采购人、采购代理机构行贿或者提供其他不正当利益的；</w:t>
      </w:r>
    </w:p>
    <w:p w14:paraId="1027A52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21.5未在规定时间内与采购人签订采购合同的；</w:t>
      </w:r>
    </w:p>
    <w:p w14:paraId="09202F6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21.6法律、法规规定的</w:t>
      </w:r>
      <w:r>
        <w:rPr>
          <w:rFonts w:hint="eastAsia" w:ascii="Times New Roman" w:hAnsi="Times New Roman" w:cs="仿宋"/>
          <w:color w:val="auto"/>
          <w:sz w:val="24"/>
          <w:highlight w:val="white"/>
          <w:lang w:eastAsia="zh-CN"/>
        </w:rPr>
        <w:t>其他情况</w:t>
      </w:r>
      <w:r>
        <w:rPr>
          <w:rFonts w:hint="eastAsia" w:ascii="Times New Roman" w:hAnsi="Times New Roman" w:cs="仿宋"/>
          <w:color w:val="auto"/>
          <w:sz w:val="24"/>
          <w:highlight w:val="white"/>
        </w:rPr>
        <w:t>。</w:t>
      </w:r>
    </w:p>
    <w:p w14:paraId="0C46580E">
      <w:pPr>
        <w:pStyle w:val="3"/>
        <w:spacing w:before="0" w:after="0" w:line="520" w:lineRule="exact"/>
        <w:ind w:firstLine="320"/>
        <w:rPr>
          <w:rFonts w:hint="eastAsia" w:ascii="黑体" w:hAnsi="黑体" w:eastAsia="黑体" w:cs="黑体"/>
          <w:b w:val="0"/>
          <w:bCs w:val="0"/>
          <w:color w:val="auto"/>
          <w:sz w:val="32"/>
          <w:highlight w:val="white"/>
        </w:rPr>
      </w:pPr>
      <w:bookmarkStart w:id="67" w:name="_Toc141869968"/>
      <w:r>
        <w:rPr>
          <w:rFonts w:hint="eastAsia" w:ascii="黑体" w:hAnsi="黑体" w:eastAsia="黑体" w:cs="黑体"/>
          <w:b w:val="0"/>
          <w:bCs w:val="0"/>
          <w:color w:val="auto"/>
          <w:sz w:val="32"/>
          <w:highlight w:val="white"/>
        </w:rPr>
        <w:t>七、成交及合同签订</w:t>
      </w:r>
      <w:bookmarkEnd w:id="67"/>
    </w:p>
    <w:p w14:paraId="5B263CBE">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22、确定成交供应商</w:t>
      </w:r>
    </w:p>
    <w:p w14:paraId="1BDCCE9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22.1采购人应当在收到评审报告后5个工作日内，从评审报告提出的成交候选供应商中，按照排序由高到低的原则确定成交供应商。</w:t>
      </w:r>
    </w:p>
    <w:p w14:paraId="6040100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22.2在成交供应商确定后2个工作日内，采购人或采购代理机构将在财政部门指定信息媒体上发布成交结果，成交公告的公告期限为1个工作日。</w:t>
      </w:r>
    </w:p>
    <w:p w14:paraId="67621A2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22.3采购人确定正被列为失信被执行人的供应商为成交人的，成交结果无效。</w:t>
      </w:r>
    </w:p>
    <w:p w14:paraId="091D2F01">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23、成交通知书</w:t>
      </w:r>
    </w:p>
    <w:p w14:paraId="495F8F73">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23.1在公告成交结果的同时，采购代理机构向成交供应商发出成交通知书。成交供应商使用CA数字证书登录“苏采云”系统及时下载成交通知书。</w:t>
      </w:r>
    </w:p>
    <w:p w14:paraId="4416E26B">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23.2</w:t>
      </w:r>
      <w:r>
        <w:rPr>
          <w:rFonts w:hint="eastAsia" w:ascii="宋体" w:hAnsi="宋体"/>
          <w:color w:val="auto"/>
          <w:sz w:val="24"/>
          <w:szCs w:val="24"/>
          <w:highlight w:val="white"/>
        </w:rPr>
        <w:t>成交通知书发出后，采购人改变成交结果的或者成交供应商放弃成交项目的，应当依法承担法律责任。</w:t>
      </w:r>
    </w:p>
    <w:p w14:paraId="4EA8809F">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24、签订和公告合同</w:t>
      </w:r>
    </w:p>
    <w:p w14:paraId="3AAE4E4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24.1采购人与成交供应商应当在成交通知书发出之日起15日内</w:t>
      </w:r>
      <w:r>
        <w:rPr>
          <w:rFonts w:hint="eastAsia" w:ascii="宋体" w:hAnsi="宋体"/>
          <w:color w:val="auto"/>
          <w:sz w:val="24"/>
          <w:szCs w:val="24"/>
          <w:highlight w:val="white"/>
        </w:rPr>
        <w:t>，按照磋商文件确定的事项与采购人签订政府采购合同。</w:t>
      </w:r>
      <w:r>
        <w:rPr>
          <w:rFonts w:hint="eastAsia" w:ascii="Times New Roman" w:hAnsi="Times New Roman" w:cs="仿宋"/>
          <w:color w:val="auto"/>
          <w:sz w:val="24"/>
          <w:highlight w:val="white"/>
        </w:rPr>
        <w:t>竞争性磋商文件、成交供应商的响应文件以及磋商过程中有关澄清文件均作为合同附件。</w:t>
      </w:r>
    </w:p>
    <w:p w14:paraId="6E74FFB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19AA612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24.3采购人在自合同签订之日起2个工作日内，将合同在指定的媒体上公告。</w:t>
      </w:r>
    </w:p>
    <w:p w14:paraId="331A003C">
      <w:pPr>
        <w:spacing w:line="480" w:lineRule="exact"/>
        <w:ind w:firstLine="482"/>
        <w:rPr>
          <w:rFonts w:ascii="Times New Roman" w:hAnsi="Times New Roman" w:cs="仿宋"/>
          <w:b/>
          <w:color w:val="auto"/>
          <w:sz w:val="24"/>
          <w:highlight w:val="white"/>
        </w:rPr>
      </w:pPr>
      <w:bookmarkStart w:id="68" w:name="_Toc141869969"/>
      <w:r>
        <w:rPr>
          <w:rFonts w:hint="eastAsia" w:ascii="Times New Roman" w:hAnsi="Times New Roman" w:cs="仿宋"/>
          <w:b/>
          <w:color w:val="auto"/>
          <w:sz w:val="24"/>
          <w:highlight w:val="white"/>
        </w:rPr>
        <w:t>25、履约保证金</w:t>
      </w:r>
    </w:p>
    <w:p w14:paraId="38C908A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lang w:val="zh-CN"/>
        </w:rPr>
        <w:t>按照以下第</w:t>
      </w:r>
      <w:r>
        <w:rPr>
          <w:rFonts w:hint="eastAsia" w:ascii="Times New Roman" w:hAnsi="Times New Roman" w:cs="仿宋"/>
          <w:color w:val="auto"/>
          <w:sz w:val="24"/>
          <w:highlight w:val="white"/>
          <w:u w:val="single"/>
        </w:rPr>
        <w:t>（</w:t>
      </w:r>
      <w:r>
        <w:rPr>
          <w:rFonts w:hint="eastAsia" w:ascii="Times New Roman" w:hAnsi="Times New Roman" w:cs="仿宋"/>
          <w:color w:val="auto"/>
          <w:sz w:val="24"/>
          <w:highlight w:val="white"/>
          <w:u w:val="single"/>
          <w:lang w:val="en-US" w:eastAsia="zh-CN"/>
        </w:rPr>
        <w:t>2</w:t>
      </w:r>
      <w:r>
        <w:rPr>
          <w:rFonts w:hint="eastAsia" w:ascii="Times New Roman" w:hAnsi="Times New Roman" w:cs="仿宋"/>
          <w:color w:val="auto"/>
          <w:sz w:val="24"/>
          <w:highlight w:val="white"/>
          <w:u w:val="single"/>
        </w:rPr>
        <w:t>）</w:t>
      </w:r>
      <w:r>
        <w:rPr>
          <w:rFonts w:hint="eastAsia" w:ascii="Times New Roman" w:hAnsi="Times New Roman" w:cs="仿宋"/>
          <w:color w:val="auto"/>
          <w:sz w:val="24"/>
          <w:highlight w:val="white"/>
          <w:lang w:val="zh-CN"/>
        </w:rPr>
        <w:t>方式确定履约保证</w:t>
      </w:r>
      <w:r>
        <w:rPr>
          <w:rFonts w:hint="eastAsia" w:ascii="Times New Roman" w:hAnsi="Times New Roman" w:cs="仿宋"/>
          <w:color w:val="auto"/>
          <w:sz w:val="24"/>
          <w:highlight w:val="white"/>
        </w:rPr>
        <w:t>金</w:t>
      </w:r>
      <w:r>
        <w:rPr>
          <w:rFonts w:hint="eastAsia" w:ascii="Times New Roman" w:hAnsi="Times New Roman" w:cs="仿宋"/>
          <w:color w:val="auto"/>
          <w:sz w:val="24"/>
          <w:highlight w:val="white"/>
          <w:lang w:val="zh-CN"/>
        </w:rPr>
        <w:t>收取方式。</w:t>
      </w:r>
    </w:p>
    <w:p w14:paraId="03E83E0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（1）本项目不收取履约保证金。</w:t>
      </w:r>
    </w:p>
    <w:p w14:paraId="2628C644">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（2）本项目收取履约保证金。</w:t>
      </w:r>
    </w:p>
    <w:p w14:paraId="2E04AD1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25.1履约保证金提交形式</w:t>
      </w:r>
    </w:p>
    <w:p w14:paraId="73CD2FE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履约保证金应在采购合同签订前提交，除银行电汇、网上银行、数字人民币外，供应商还可选用银行保函、担保公司的保证担保或保险公司的保证保险等多种形式向采购人缴纳。</w:t>
      </w:r>
    </w:p>
    <w:p w14:paraId="2A53479E">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25.2履约保证金提交金额</w:t>
      </w:r>
    </w:p>
    <w:p w14:paraId="22AE8E2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按采购合同总价的</w:t>
      </w:r>
      <w:r>
        <w:rPr>
          <w:rFonts w:hint="eastAsia" w:ascii="Times New Roman" w:hAnsi="Times New Roman" w:cs="仿宋"/>
          <w:color w:val="auto"/>
          <w:sz w:val="24"/>
          <w:highlight w:val="white"/>
          <w:u w:val="single"/>
          <w:lang w:val="en-US" w:eastAsia="zh-CN"/>
        </w:rPr>
        <w:t>5</w:t>
      </w:r>
      <w:r>
        <w:rPr>
          <w:rFonts w:hint="eastAsia" w:ascii="Times New Roman" w:hAnsi="Times New Roman" w:cs="仿宋"/>
          <w:color w:val="auto"/>
          <w:sz w:val="24"/>
          <w:highlight w:val="white"/>
        </w:rPr>
        <w:t>%提交。</w:t>
      </w:r>
    </w:p>
    <w:p w14:paraId="2AC875A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cs="仿宋"/>
          <w:color w:val="auto"/>
          <w:sz w:val="24"/>
          <w:highlight w:val="white"/>
          <w:u w:val="single"/>
          <w:lang w:val="en-US" w:eastAsia="zh-CN"/>
        </w:rPr>
        <w:t>3</w:t>
      </w:r>
      <w:r>
        <w:rPr>
          <w:rFonts w:hint="eastAsia" w:ascii="Times New Roman" w:hAnsi="Times New Roman" w:cs="仿宋"/>
          <w:color w:val="auto"/>
          <w:sz w:val="24"/>
          <w:highlight w:val="white"/>
        </w:rPr>
        <w:t>% （</w:t>
      </w:r>
      <w:bookmarkStart w:id="69" w:name="_Hlk187763955"/>
      <w:r>
        <w:rPr>
          <w:rFonts w:hint="eastAsia" w:ascii="Times New Roman" w:hAnsi="Times New Roman" w:cs="仿宋"/>
          <w:color w:val="auto"/>
          <w:sz w:val="24"/>
          <w:highlight w:val="white"/>
        </w:rPr>
        <w:t>履约保证金原提交金额的6折</w:t>
      </w:r>
      <w:bookmarkEnd w:id="69"/>
      <w:r>
        <w:rPr>
          <w:rFonts w:hint="eastAsia" w:ascii="Times New Roman" w:hAnsi="Times New Roman" w:cs="仿宋"/>
          <w:color w:val="auto"/>
          <w:sz w:val="24"/>
          <w:highlight w:val="white"/>
        </w:rPr>
        <w:t>）提交。</w:t>
      </w:r>
      <w:bookmarkStart w:id="70" w:name="_Hlk187842952"/>
      <w:r>
        <w:rPr>
          <w:rFonts w:hint="eastAsia" w:ascii="Times New Roman" w:hAnsi="Times New Roman" w:cs="仿宋"/>
          <w:color w:val="auto"/>
          <w:sz w:val="24"/>
          <w:highlight w:val="white"/>
        </w:rPr>
        <w:t>办理流程、偿付等内容见江</w:t>
      </w:r>
      <w:r>
        <w:rPr>
          <w:rFonts w:hint="eastAsia" w:ascii="Times New Roman" w:hAnsi="Times New Roman" w:cs="仿宋"/>
          <w:color w:val="auto"/>
          <w:sz w:val="24"/>
          <w:highlight w:val="white"/>
          <w:lang w:eastAsia="zh-CN"/>
        </w:rPr>
        <w:t>苏省</w:t>
      </w:r>
      <w:r>
        <w:rPr>
          <w:rFonts w:hint="eastAsia" w:ascii="Times New Roman" w:hAnsi="Times New Roman" w:cs="仿宋"/>
          <w:color w:val="auto"/>
          <w:sz w:val="24"/>
          <w:highlight w:val="white"/>
        </w:rPr>
        <w:t>政府采购网“保险保函”模块。</w:t>
      </w:r>
      <w:bookmarkEnd w:id="70"/>
    </w:p>
    <w:p w14:paraId="08FAE5D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25.3履约保证金退还方式</w:t>
      </w:r>
    </w:p>
    <w:p w14:paraId="6BA6DCB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41E959E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25.4履约保证金退还条件</w:t>
      </w:r>
    </w:p>
    <w:p w14:paraId="356DBDF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具有验收合格相关证明材料。</w:t>
      </w:r>
    </w:p>
    <w:p w14:paraId="699DADC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25.5履约保证金退还时间</w:t>
      </w:r>
    </w:p>
    <w:p w14:paraId="31F4C1D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采购人收到成交供应商退付申请后5个工作日内退还。</w:t>
      </w:r>
    </w:p>
    <w:p w14:paraId="379B774C">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25.6履约保证金不予退还情形</w:t>
      </w:r>
    </w:p>
    <w:p w14:paraId="5E9F9EC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除不可抗力外，成交供应商不履行与采购人订立的采购合同的，履约保证金不予退还，给采购人造成的损失超过履约保证金数额的，还应对超过部分予以赔偿。</w:t>
      </w:r>
    </w:p>
    <w:p w14:paraId="1F2484A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25.7逾期退还履约保证金违约责任</w:t>
      </w:r>
    </w:p>
    <w:p w14:paraId="75B2A2A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采购人逾期退还履约保证金的，除应退还履约保证金外，还应按中国人民银行同期贷款基准利率上浮20％后的利率支付超期资金占用费，但因成交供应商自身原因导致无法及时退还的除外。</w:t>
      </w:r>
    </w:p>
    <w:p w14:paraId="27D03AED">
      <w:pPr>
        <w:spacing w:line="480" w:lineRule="exact"/>
        <w:ind w:firstLine="482"/>
        <w:rPr>
          <w:rFonts w:ascii="Times New Roman" w:hAnsi="Times New Roman" w:cs="仿宋"/>
          <w:b/>
          <w:bCs/>
          <w:color w:val="auto"/>
          <w:sz w:val="24"/>
          <w:szCs w:val="24"/>
          <w:highlight w:val="white"/>
        </w:rPr>
      </w:pPr>
      <w:r>
        <w:rPr>
          <w:rFonts w:hint="eastAsia" w:ascii="Times New Roman" w:hAnsi="Times New Roman" w:cs="仿宋"/>
          <w:b/>
          <w:color w:val="auto"/>
          <w:sz w:val="24"/>
          <w:highlight w:val="white"/>
        </w:rPr>
        <w:t>26、线上融资</w:t>
      </w:r>
    </w:p>
    <w:p w14:paraId="3FEADD37">
      <w:pPr>
        <w:spacing w:line="480" w:lineRule="exact"/>
        <w:ind w:firstLine="480"/>
        <w:rPr>
          <w:rFonts w:ascii="Times New Roman" w:hAnsi="Times New Roman" w:cs="仿宋"/>
          <w:b/>
          <w:bCs/>
          <w:color w:val="auto"/>
          <w:sz w:val="24"/>
          <w:szCs w:val="24"/>
          <w:highlight w:val="white"/>
        </w:rPr>
      </w:pPr>
      <w:r>
        <w:rPr>
          <w:rFonts w:hint="eastAsia" w:ascii="宋体" w:hAnsi="宋体"/>
          <w:bCs/>
          <w:color w:val="auto"/>
          <w:sz w:val="24"/>
          <w:szCs w:val="24"/>
          <w:highlight w:val="white"/>
        </w:rPr>
        <w:t>成交供应商可凭政府采购合同办理融资贷款，详情见江苏政府采购网“政采贷”专栏。</w:t>
      </w:r>
    </w:p>
    <w:p w14:paraId="3F790FDA">
      <w:pPr>
        <w:spacing w:line="480" w:lineRule="exact"/>
        <w:ind w:firstLine="482"/>
        <w:rPr>
          <w:rFonts w:ascii="Times New Roman" w:hAnsi="Times New Roman" w:cs="仿宋"/>
          <w:color w:val="auto"/>
          <w:sz w:val="24"/>
          <w:highlight w:val="white"/>
        </w:rPr>
      </w:pPr>
      <w:r>
        <w:rPr>
          <w:rFonts w:hint="eastAsia" w:ascii="Times New Roman" w:hAnsi="Times New Roman" w:cs="仿宋"/>
          <w:b/>
          <w:color w:val="auto"/>
          <w:sz w:val="24"/>
          <w:highlight w:val="white"/>
        </w:rPr>
        <w:t>27、合同履行</w:t>
      </w:r>
    </w:p>
    <w:p w14:paraId="35DF828D">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27.1政府采购合同订立后，合同各方不得擅自变更、中止或者终止合同。</w:t>
      </w:r>
    </w:p>
    <w:p w14:paraId="2A380722">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68"/>
    </w:p>
    <w:p w14:paraId="1D3206A1">
      <w:pPr>
        <w:pStyle w:val="3"/>
        <w:spacing w:before="0" w:after="0" w:line="520" w:lineRule="exact"/>
        <w:ind w:firstLine="320"/>
        <w:rPr>
          <w:rFonts w:hint="eastAsia" w:ascii="黑体" w:hAnsi="黑体" w:eastAsia="黑体" w:cs="黑体"/>
          <w:b w:val="0"/>
          <w:bCs w:val="0"/>
          <w:color w:val="auto"/>
          <w:sz w:val="32"/>
          <w:highlight w:val="white"/>
        </w:rPr>
      </w:pPr>
      <w:bookmarkStart w:id="71" w:name="_Toc141869970"/>
      <w:r>
        <w:rPr>
          <w:rFonts w:hint="eastAsia" w:ascii="黑体" w:hAnsi="黑体" w:eastAsia="黑体" w:cs="黑体"/>
          <w:b w:val="0"/>
          <w:bCs w:val="0"/>
          <w:color w:val="auto"/>
          <w:sz w:val="32"/>
          <w:highlight w:val="white"/>
        </w:rPr>
        <w:t>八、质疑与投诉</w:t>
      </w:r>
      <w:bookmarkEnd w:id="71"/>
    </w:p>
    <w:p w14:paraId="54D80442">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28、质疑</w:t>
      </w:r>
    </w:p>
    <w:p w14:paraId="1700871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28.1供应商认为采购文件、采购过程和中标结果使自己的权益受到损害的，可以在知道或者应知其权益受到损害之日起七个工作日内，以书面形式根据下述</w:t>
      </w:r>
      <w:r>
        <w:rPr>
          <w:rFonts w:hint="eastAsia" w:ascii="Times New Roman" w:hAnsi="Times New Roman" w:cs="仿宋"/>
          <w:color w:val="auto"/>
          <w:sz w:val="24"/>
          <w:highlight w:val="white"/>
          <w:lang w:val="en-US" w:eastAsia="zh-CN"/>
        </w:rPr>
        <w:t>28.4</w:t>
      </w:r>
      <w:r>
        <w:rPr>
          <w:rFonts w:hint="eastAsia" w:ascii="Times New Roman" w:hAnsi="Times New Roman" w:cs="仿宋"/>
          <w:color w:val="auto"/>
          <w:sz w:val="24"/>
          <w:highlight w:val="white"/>
        </w:rPr>
        <w:t>条款的规定向采购代理机构或招标人提出质疑</w:t>
      </w:r>
      <w:r>
        <w:rPr>
          <w:rFonts w:hint="eastAsia" w:ascii="Times New Roman" w:hAnsi="Times New Roman" w:cs="仿宋"/>
          <w:b/>
          <w:bCs/>
          <w:color w:val="auto"/>
          <w:sz w:val="24"/>
          <w:highlight w:val="white"/>
        </w:rPr>
        <w:t>。</w:t>
      </w:r>
      <w:r>
        <w:rPr>
          <w:rFonts w:hint="eastAsia" w:ascii="Times New Roman" w:hAnsi="Times New Roman" w:cs="仿宋"/>
          <w:color w:val="auto"/>
          <w:sz w:val="24"/>
          <w:highlight w:val="white"/>
        </w:rPr>
        <w:t>质疑联系部门、联系电话、通讯地址详见采购公告。</w:t>
      </w:r>
    </w:p>
    <w:p w14:paraId="611A431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28.2供应商应知其权益受到损害之日，是指：</w:t>
      </w:r>
    </w:p>
    <w:p w14:paraId="7248869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（1）对本项目采购文件提出质疑的，为获取采购文件之日或者采购文件公告期限届满之日；</w:t>
      </w:r>
    </w:p>
    <w:p w14:paraId="011E802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（2）对本项目采购过程提出质疑的，为各采购程序环节结束之日；</w:t>
      </w:r>
    </w:p>
    <w:p w14:paraId="0870AE03">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（3）对本项目中标或者成交结果提出质疑的，为中标或者成交结果公告期限届满之日。</w:t>
      </w:r>
    </w:p>
    <w:p w14:paraId="0DE5FB9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28.3 质疑供应商应当是参与所质疑项目采购活动的供应商。潜在供应商已依法获取其可质疑的采购文件的，方可对该文件提出质疑。供应商在法定质疑期内应一次性提出针对同一采购程序环节的质疑。</w:t>
      </w:r>
    </w:p>
    <w:p w14:paraId="05A91259">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28.4供应商提出质疑应当提交质疑函和必要的证明材料。质疑函的必备内容：</w:t>
      </w:r>
    </w:p>
    <w:p w14:paraId="1175F0C8">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（1）供应商的姓名或者名称、地址、邮编、联系人及联系电话；</w:t>
      </w:r>
    </w:p>
    <w:p w14:paraId="7A7FDD26">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（2）质疑项目的名称、编号；</w:t>
      </w:r>
    </w:p>
    <w:p w14:paraId="10140FEA">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（3）获取采购文件的时间；</w:t>
      </w:r>
    </w:p>
    <w:p w14:paraId="004A6B31">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（4）具体、明确的质疑事项和质疑事项相关的请求；</w:t>
      </w:r>
    </w:p>
    <w:p w14:paraId="2D1F6DE7">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（5）事实依据；</w:t>
      </w:r>
    </w:p>
    <w:p w14:paraId="2D689C0F">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（6）必要的法律依据；</w:t>
      </w:r>
    </w:p>
    <w:p w14:paraId="5522949B">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（7）提出质疑的日期；</w:t>
      </w:r>
    </w:p>
    <w:p w14:paraId="38C28120">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（8）供应商为自然人的，由本人签字；供应商为法人或者其他组织的，应当由法定代表人、主要负责人，或者其授权代表签字或者盖章，并盖公章。</w:t>
      </w:r>
    </w:p>
    <w:p w14:paraId="624857B5">
      <w:pPr>
        <w:spacing w:line="480" w:lineRule="exact"/>
        <w:ind w:firstLine="480"/>
        <w:rPr>
          <w:rFonts w:ascii="Times New Roman" w:hAnsi="Times New Roman" w:cs="仿宋"/>
          <w:color w:val="auto"/>
          <w:sz w:val="24"/>
          <w:highlight w:val="white"/>
        </w:rPr>
      </w:pPr>
      <w:r>
        <w:rPr>
          <w:rFonts w:hint="eastAsia" w:ascii="Times New Roman" w:hAnsi="Times New Roman" w:cs="仿宋"/>
          <w:color w:val="auto"/>
          <w:sz w:val="24"/>
          <w:highlight w:val="white"/>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165A6E23">
      <w:pPr>
        <w:spacing w:line="480" w:lineRule="exact"/>
        <w:ind w:firstLine="480"/>
        <w:rPr>
          <w:rFonts w:hint="eastAsia" w:ascii="Times New Roman" w:hAnsi="Times New Roman" w:cs="仿宋"/>
          <w:color w:val="auto"/>
          <w:sz w:val="24"/>
          <w:highlight w:val="white"/>
        </w:rPr>
      </w:pPr>
      <w:r>
        <w:rPr>
          <w:rFonts w:hint="eastAsia" w:ascii="Times New Roman" w:hAnsi="Times New Roman" w:cs="仿宋"/>
          <w:color w:val="auto"/>
          <w:sz w:val="24"/>
          <w:highlight w:val="white"/>
        </w:rPr>
        <w:t>28.5采购人、采购代理机构在收到质疑函后7个工作日内作出答复，并以书面形式通知质疑供应商和其他有关供应商，但质疑答复的内容不涉及商业秘密。</w:t>
      </w:r>
    </w:p>
    <w:p w14:paraId="1F38768A">
      <w:pPr>
        <w:pStyle w:val="711"/>
        <w:ind w:firstLine="468"/>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.6 投标人应以书面形式向招标人或者其委托的采购代理机构提出质疑。质疑超出采购机构代理范围的，投标人应当向招标人提出。</w:t>
      </w:r>
    </w:p>
    <w:p w14:paraId="23209FAD">
      <w:pPr>
        <w:pStyle w:val="711"/>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接收质疑函的方式：现场接收或邮寄接收。</w:t>
      </w:r>
    </w:p>
    <w:p w14:paraId="0E79F985">
      <w:pPr>
        <w:pStyle w:val="711"/>
        <w:rPr>
          <w:highlight w:val="white"/>
        </w:rPr>
      </w:pPr>
      <w:r>
        <w:rPr>
          <w:rFonts w:hint="eastAsia" w:ascii="Times New Roman" w:hAnsi="Times New Roman" w:eastAsia="宋体" w:cs="仿宋"/>
          <w:b w:val="0"/>
          <w:color w:val="auto"/>
          <w:sz w:val="24"/>
          <w:szCs w:val="22"/>
          <w:highlight w:val="white"/>
          <w:lang w:val="en-US" w:eastAsia="zh-CN" w:bidi="ar-SA"/>
        </w:rPr>
        <w:t>联系部门：</w:t>
      </w:r>
      <w:r>
        <w:rPr>
          <w:rFonts w:hint="eastAsia" w:ascii="Times New Roman" w:hAnsi="Times New Roman" w:cs="仿宋"/>
          <w:b w:val="0"/>
          <w:color w:val="auto"/>
          <w:sz w:val="24"/>
          <w:szCs w:val="22"/>
          <w:highlight w:val="white"/>
          <w:lang w:val="en-US" w:eastAsia="zh-CN" w:bidi="ar-SA"/>
        </w:rPr>
        <w:t>沭阳县耿圩镇人民政府</w:t>
      </w:r>
      <w:r>
        <w:rPr>
          <w:rFonts w:hint="eastAsia" w:ascii="Times New Roman" w:hAnsi="Times New Roman" w:eastAsia="宋体" w:cs="仿宋"/>
          <w:b w:val="0"/>
          <w:color w:val="auto"/>
          <w:sz w:val="24"/>
          <w:szCs w:val="22"/>
          <w:highlight w:val="white"/>
          <w:lang w:val="en-US" w:eastAsia="zh-CN" w:bidi="ar-SA"/>
        </w:rPr>
        <w:t>/</w:t>
      </w:r>
      <w:r>
        <w:rPr>
          <w:rFonts w:hint="eastAsia" w:ascii="Times New Roman" w:hAnsi="Times New Roman" w:cs="仿宋"/>
          <w:b w:val="0"/>
          <w:color w:val="auto"/>
          <w:sz w:val="24"/>
          <w:szCs w:val="22"/>
          <w:highlight w:val="white"/>
          <w:lang w:val="en-US" w:eastAsia="zh-CN" w:bidi="ar-SA"/>
        </w:rPr>
        <w:t xml:space="preserve"> 江苏宏润建设项目管理咨询有限公司</w:t>
      </w:r>
    </w:p>
    <w:p w14:paraId="1E6C5E78">
      <w:pPr>
        <w:pStyle w:val="711"/>
        <w:rPr>
          <w:highlight w:val="white"/>
        </w:rPr>
      </w:pPr>
      <w:r>
        <w:rPr>
          <w:rFonts w:hint="eastAsia" w:ascii="Times New Roman" w:hAnsi="Times New Roman" w:eastAsia="宋体" w:cs="仿宋"/>
          <w:b w:val="0"/>
          <w:color w:val="auto"/>
          <w:sz w:val="24"/>
          <w:szCs w:val="22"/>
          <w:highlight w:val="white"/>
          <w:lang w:val="en-US" w:eastAsia="zh-CN" w:bidi="ar-SA"/>
        </w:rPr>
        <w:t>联系电话：</w:t>
      </w:r>
      <w:r>
        <w:rPr>
          <w:rFonts w:hint="eastAsia" w:ascii="Times New Roman" w:hAnsi="Times New Roman" w:cs="仿宋"/>
          <w:b w:val="0"/>
          <w:color w:val="auto"/>
          <w:sz w:val="24"/>
          <w:szCs w:val="22"/>
          <w:highlight w:val="white"/>
          <w:lang w:val="en-US" w:eastAsia="zh-CN" w:bidi="ar-SA"/>
        </w:rPr>
        <w:t>15050970004</w:t>
      </w:r>
      <w:r>
        <w:rPr>
          <w:rFonts w:hint="eastAsia" w:ascii="Times New Roman" w:hAnsi="Times New Roman" w:eastAsia="宋体" w:cs="仿宋"/>
          <w:b w:val="0"/>
          <w:color w:val="auto"/>
          <w:sz w:val="24"/>
          <w:szCs w:val="22"/>
          <w:highlight w:val="white"/>
          <w:lang w:val="en-US" w:eastAsia="zh-CN" w:bidi="ar-SA"/>
        </w:rPr>
        <w:t>/</w:t>
      </w:r>
      <w:r>
        <w:rPr>
          <w:rFonts w:hint="eastAsia" w:ascii="Times New Roman" w:hAnsi="Times New Roman" w:cs="仿宋"/>
          <w:b w:val="0"/>
          <w:color w:val="auto"/>
          <w:sz w:val="24"/>
          <w:szCs w:val="22"/>
          <w:highlight w:val="white"/>
          <w:lang w:val="en-US" w:eastAsia="zh-CN" w:bidi="ar-SA"/>
        </w:rPr>
        <w:t>13773927091</w:t>
      </w:r>
    </w:p>
    <w:p w14:paraId="57512DC9">
      <w:pPr>
        <w:pStyle w:val="711"/>
        <w:rPr>
          <w:rFonts w:hint="eastAsia" w:ascii="Times New Roman" w:hAnsi="Times New Roman" w:eastAsia="宋体" w:cs="仿宋"/>
          <w:b w:val="0"/>
          <w:color w:val="auto"/>
          <w:sz w:val="24"/>
          <w:szCs w:val="22"/>
          <w:highlight w:val="white"/>
        </w:rPr>
      </w:pPr>
      <w:r>
        <w:rPr>
          <w:rFonts w:hint="eastAsia" w:ascii="Times New Roman" w:hAnsi="Times New Roman" w:eastAsia="宋体" w:cs="仿宋"/>
          <w:b w:val="0"/>
          <w:color w:val="auto"/>
          <w:sz w:val="24"/>
          <w:szCs w:val="22"/>
          <w:highlight w:val="white"/>
          <w:lang w:val="en-US" w:eastAsia="zh-CN" w:bidi="ar-SA"/>
        </w:rPr>
        <w:t>通讯地址：</w:t>
      </w:r>
      <w:r>
        <w:rPr>
          <w:rFonts w:hint="eastAsia" w:ascii="Times New Roman" w:hAnsi="Times New Roman" w:cs="仿宋"/>
          <w:b w:val="0"/>
          <w:color w:val="000000" w:themeColor="text1"/>
          <w:sz w:val="24"/>
          <w:szCs w:val="22"/>
          <w:highlight w:val="white"/>
          <w:lang w:val="en-US" w:eastAsia="zh-CN" w:bidi="ar-SA"/>
          <w14:textFill>
            <w14:solidFill>
              <w14:schemeClr w14:val="tx1"/>
            </w14:solidFill>
          </w14:textFill>
        </w:rPr>
        <w:t>江苏省宿迁市沭阳县耿圩镇耿圩居委会刘圩组</w:t>
      </w:r>
      <w:r>
        <w:rPr>
          <w:rFonts w:hint="eastAsia" w:ascii="Times New Roman" w:hAnsi="Times New Roman" w:eastAsia="宋体" w:cs="仿宋"/>
          <w:b w:val="0"/>
          <w:color w:val="auto"/>
          <w:sz w:val="24"/>
          <w:szCs w:val="22"/>
          <w:highlight w:val="white"/>
          <w:lang w:val="en-US" w:eastAsia="zh-CN" w:bidi="ar-SA"/>
        </w:rPr>
        <w:t xml:space="preserve"> /</w:t>
      </w:r>
      <w:r>
        <w:rPr>
          <w:rFonts w:hint="eastAsia" w:ascii="Times New Roman" w:hAnsi="Times New Roman" w:cs="仿宋"/>
          <w:b w:val="0"/>
          <w:color w:val="auto"/>
          <w:sz w:val="24"/>
          <w:szCs w:val="22"/>
          <w:highlight w:val="white"/>
          <w:lang w:val="en-US" w:eastAsia="zh-CN" w:bidi="ar-SA"/>
        </w:rPr>
        <w:t>沭阳县台州北路43号第二汽车运输公司四楼　</w:t>
      </w:r>
    </w:p>
    <w:p w14:paraId="4754195F">
      <w:pPr>
        <w:pStyle w:val="7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.7以下情形的质疑不予受理</w:t>
      </w:r>
    </w:p>
    <w:p w14:paraId="1F7668CF">
      <w:pPr>
        <w:pStyle w:val="7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.7.1 内容不符合《政府采购质疑和投诉办法》第十二条规定的质疑。</w:t>
      </w:r>
    </w:p>
    <w:p w14:paraId="28A0829E">
      <w:pPr>
        <w:pStyle w:val="7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.7.2 超出政府采购法定期限的质疑。</w:t>
      </w:r>
    </w:p>
    <w:p w14:paraId="21F1D86E">
      <w:pPr>
        <w:pStyle w:val="7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.7.3 以传真、电子邮件等方式递交的非原件形式的质疑。</w:t>
      </w:r>
    </w:p>
    <w:p w14:paraId="06E1BBED">
      <w:pPr>
        <w:pStyle w:val="7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.7.4 未参加投标活动的投标人或在投标活动中自身权益未受到损害的投标人所提出的质疑。</w:t>
      </w:r>
    </w:p>
    <w:p w14:paraId="3B82B4BE">
      <w:pPr>
        <w:pStyle w:val="7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.7.5投标人组成联合体参加投标，联合体中任何一方或多方未按要求签字、盖章、加盖公章的质疑。</w:t>
      </w:r>
    </w:p>
    <w:p w14:paraId="5C140327">
      <w:pPr>
        <w:pStyle w:val="711"/>
        <w:rPr>
          <w:rFonts w:hint="eastAsia" w:ascii="Times New Roman" w:hAnsi="Times New Roman" w:eastAsia="宋体" w:cs="仿宋"/>
          <w:b w:val="0"/>
          <w:color w:val="auto"/>
          <w:sz w:val="24"/>
          <w:szCs w:val="22"/>
          <w:highlight w:val="white"/>
        </w:rPr>
      </w:pPr>
      <w:r>
        <w:rPr>
          <w:rFonts w:hint="eastAsia" w:ascii="Times New Roman" w:hAnsi="Times New Roman" w:cs="仿宋"/>
          <w:b w:val="0"/>
          <w:color w:val="auto"/>
          <w:sz w:val="24"/>
          <w:szCs w:val="22"/>
          <w:highlight w:val="white"/>
          <w:lang w:val="en-US" w:eastAsia="zh-CN" w:bidi="ar-SA"/>
        </w:rPr>
        <w:t>28</w:t>
      </w:r>
      <w:r>
        <w:rPr>
          <w:rFonts w:hint="eastAsia" w:ascii="Times New Roman" w:hAnsi="Times New Roman" w:eastAsia="宋体" w:cs="仿宋"/>
          <w:b w:val="0"/>
          <w:color w:val="auto"/>
          <w:sz w:val="24"/>
          <w:szCs w:val="22"/>
          <w:highlight w:val="white"/>
          <w:lang w:val="en-US" w:eastAsia="zh-CN" w:bidi="ar-SA"/>
        </w:rPr>
        <w:t>.8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p>
    <w:p w14:paraId="5897C89A">
      <w:pPr>
        <w:spacing w:line="480" w:lineRule="exact"/>
        <w:ind w:firstLine="482"/>
        <w:rPr>
          <w:rFonts w:ascii="Times New Roman" w:hAnsi="Times New Roman" w:cs="仿宋"/>
          <w:b/>
          <w:color w:val="auto"/>
          <w:sz w:val="24"/>
          <w:highlight w:val="white"/>
        </w:rPr>
      </w:pPr>
      <w:r>
        <w:rPr>
          <w:rFonts w:hint="eastAsia" w:ascii="Times New Roman" w:hAnsi="Times New Roman" w:cs="仿宋"/>
          <w:b/>
          <w:color w:val="auto"/>
          <w:sz w:val="24"/>
          <w:highlight w:val="white"/>
        </w:rPr>
        <w:t>29、投诉</w:t>
      </w:r>
    </w:p>
    <w:p w14:paraId="1CA6F382">
      <w:pPr>
        <w:spacing w:line="480" w:lineRule="exact"/>
        <w:ind w:firstLine="482"/>
        <w:rPr>
          <w:rFonts w:ascii="Times New Roman" w:hAnsi="Times New Roman" w:cs="仿宋"/>
          <w:color w:val="auto"/>
          <w:sz w:val="24"/>
          <w:highlight w:val="white"/>
        </w:rPr>
      </w:pPr>
      <w:r>
        <w:rPr>
          <w:rFonts w:hint="eastAsia" w:ascii="Times New Roman" w:hAnsi="Times New Roman" w:cs="仿宋"/>
          <w:color w:val="auto"/>
          <w:sz w:val="24"/>
          <w:highlight w:val="white"/>
        </w:rPr>
        <w:t>质疑供应商对采购人、采购代理机构的答复不满意，或者采购人、采购代理机构未在规定时间内作出答复的，可以在答复期满后15个工作日内向同级财政部门提起投诉。</w:t>
      </w:r>
    </w:p>
    <w:p w14:paraId="3E5CF555">
      <w:pPr>
        <w:rPr>
          <w:rFonts w:hint="eastAsia" w:ascii="仿宋" w:hAnsi="仿宋" w:eastAsia="仿宋" w:cs="仿宋"/>
          <w:color w:val="auto"/>
          <w:highlight w:val="white"/>
        </w:rPr>
      </w:pPr>
      <w:r>
        <w:rPr>
          <w:rFonts w:hint="eastAsia" w:ascii="仿宋" w:hAnsi="仿宋" w:eastAsia="仿宋" w:cs="仿宋"/>
          <w:color w:val="auto"/>
          <w:highlight w:val="white"/>
        </w:rPr>
        <w:br w:type="page" w:clear="all"/>
      </w:r>
    </w:p>
    <w:p w14:paraId="671DE775">
      <w:pPr>
        <w:pStyle w:val="2"/>
        <w:spacing w:before="200"/>
        <w:jc w:val="center"/>
        <w:rPr>
          <w:rFonts w:ascii="Times New Roman" w:hAnsi="Times New Roman" w:eastAsia="黑体"/>
          <w:color w:val="auto"/>
          <w:sz w:val="44"/>
          <w:highlight w:val="white"/>
        </w:rPr>
      </w:pPr>
      <w:bookmarkStart w:id="72" w:name="_Toc14692"/>
      <w:bookmarkStart w:id="73" w:name="_Toc141869971"/>
      <w:bookmarkStart w:id="74" w:name="_Toc3418"/>
      <w:bookmarkStart w:id="75" w:name="_Toc21941"/>
      <w:r>
        <w:rPr>
          <w:rFonts w:hint="eastAsia" w:ascii="Times New Roman" w:hAnsi="Times New Roman" w:eastAsia="黑体"/>
          <w:color w:val="auto"/>
          <w:sz w:val="44"/>
          <w:highlight w:val="white"/>
        </w:rPr>
        <w:t xml:space="preserve">第三章  </w:t>
      </w:r>
      <w:bookmarkEnd w:id="72"/>
      <w:bookmarkEnd w:id="73"/>
      <w:bookmarkEnd w:id="74"/>
      <w:r>
        <w:rPr>
          <w:rFonts w:hint="eastAsia" w:ascii="Times New Roman" w:hAnsi="Times New Roman" w:eastAsia="黑体"/>
          <w:color w:val="auto"/>
          <w:sz w:val="44"/>
          <w:highlight w:val="white"/>
        </w:rPr>
        <w:t>评审方法与评审标准</w:t>
      </w:r>
      <w:bookmarkEnd w:id="75"/>
    </w:p>
    <w:p w14:paraId="7E27D57F">
      <w:pPr>
        <w:spacing w:line="480" w:lineRule="exact"/>
        <w:ind w:firstLine="482"/>
        <w:jc w:val="lef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一、资格审查</w:t>
      </w:r>
    </w:p>
    <w:p w14:paraId="2FDD20B4">
      <w:pPr>
        <w:spacing w:line="480" w:lineRule="exact"/>
        <w:ind w:firstLine="480"/>
        <w:jc w:val="left"/>
        <w:rPr>
          <w:rFonts w:ascii="Times New Roman" w:hAnsi="Times New Roman" w:cs="仿宋"/>
          <w:color w:val="auto"/>
          <w:sz w:val="24"/>
          <w:highlight w:val="white"/>
        </w:rPr>
      </w:pPr>
      <w:r>
        <w:rPr>
          <w:rFonts w:hint="eastAsia"/>
          <w:color w:val="auto"/>
          <w:sz w:val="24"/>
          <w:szCs w:val="28"/>
          <w:highlight w:val="white"/>
        </w:rPr>
        <w:t>资格审查人员按照下列指标对各供应商的资格进行审查，未通过审查的为无效标，不参与评审。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353E5C0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3232A59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资格审查因素</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21CCC363">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审查标准</w:t>
            </w:r>
          </w:p>
        </w:tc>
      </w:tr>
      <w:tr w14:paraId="5FA13F9E">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7024BA05">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磋商申请及声明</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21FACA3D">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59B674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noWrap w:val="0"/>
            <w:vAlign w:val="center"/>
          </w:tcPr>
          <w:p w14:paraId="70A4AD29">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中小企业声明函</w:t>
            </w:r>
          </w:p>
        </w:tc>
        <w:tc>
          <w:tcPr>
            <w:tcW w:w="4246" w:type="dxa"/>
            <w:tcBorders>
              <w:top w:val="single" w:color="auto" w:sz="6" w:space="0"/>
              <w:left w:val="single" w:color="auto" w:sz="6" w:space="0"/>
              <w:bottom w:val="single" w:color="auto" w:sz="6" w:space="0"/>
              <w:right w:val="single" w:color="auto" w:sz="6" w:space="0"/>
            </w:tcBorders>
            <w:noWrap w:val="0"/>
            <w:vAlign w:val="center"/>
          </w:tcPr>
          <w:p w14:paraId="509163DB">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5457C67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2AFA32A6">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color w:val="000000"/>
                <w:sz w:val="24"/>
                <w:szCs w:val="24"/>
                <w:highlight w:val="white"/>
              </w:rPr>
              <w:t>信用信息</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4CC293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717B07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5E4D6831">
            <w:pPr>
              <w:pBdr>
                <w:top w:val="none" w:color="000000" w:sz="0" w:space="0"/>
                <w:left w:val="none" w:color="000000" w:sz="0" w:space="0"/>
                <w:bottom w:val="none" w:color="000000" w:sz="0" w:space="0"/>
                <w:right w:val="none" w:color="000000" w:sz="0" w:space="0"/>
              </w:pBdr>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本项目的特定资格要求</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1967208">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EE57504">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314581C6">
            <w:pPr>
              <w:pBdr>
                <w:top w:val="none" w:color="000000" w:sz="0" w:space="0"/>
                <w:left w:val="none" w:color="000000" w:sz="0" w:space="0"/>
                <w:bottom w:val="none" w:color="000000" w:sz="0" w:space="0"/>
                <w:right w:val="none" w:color="000000" w:sz="0" w:space="0"/>
              </w:pBdr>
              <w:rPr>
                <w:rFonts w:hint="eastAsia" w:cs="Times New Roman"/>
                <w:color w:val="000000"/>
                <w:sz w:val="21"/>
                <w:szCs w:val="21"/>
                <w:highlight w:val="white"/>
              </w:rPr>
            </w:pPr>
            <w:r>
              <w:rPr>
                <w:rFonts w:hint="eastAsia" w:ascii="方正仿宋_GB2312" w:hAnsi="方正仿宋_GB2312" w:eastAsia="方正仿宋_GB2312" w:cs="方正仿宋_GB2312"/>
                <w:color w:val="000000"/>
                <w:sz w:val="24"/>
                <w:szCs w:val="24"/>
                <w:highlight w:val="white"/>
              </w:rPr>
              <w:t>其他</w:t>
            </w:r>
          </w:p>
        </w:tc>
        <w:tc>
          <w:tcPr>
            <w:tcW w:w="4246" w:type="dxa"/>
            <w:tcBorders>
              <w:top w:val="single" w:color="auto" w:sz="6" w:space="0"/>
              <w:left w:val="single" w:color="auto" w:sz="6" w:space="0"/>
              <w:bottom w:val="single" w:color="auto" w:sz="6" w:space="0"/>
              <w:right w:val="single" w:color="auto" w:sz="6" w:space="0"/>
            </w:tcBorders>
            <w:shd w:val="clear" w:color="auto" w:fill="auto"/>
            <w:noWrap w:val="0"/>
            <w:vAlign w:val="center"/>
          </w:tcPr>
          <w:p w14:paraId="1FF64C48">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bl>
    <w:p w14:paraId="0545F23B">
      <w:pPr>
        <w:spacing w:line="480" w:lineRule="exact"/>
        <w:ind w:firstLine="482"/>
        <w:jc w:val="left"/>
        <w:rPr>
          <w:rFonts w:ascii="Times New Roman" w:hAnsi="Times New Roman" w:cs="仿宋"/>
          <w:b/>
          <w:bCs/>
          <w:color w:val="auto"/>
          <w:sz w:val="24"/>
          <w:highlight w:val="white"/>
        </w:rPr>
      </w:pPr>
      <w:r>
        <w:rPr>
          <w:rFonts w:hint="eastAsia" w:ascii="Times New Roman" w:hAnsi="Times New Roman" w:cs="仿宋"/>
          <w:b/>
          <w:bCs/>
          <w:color w:val="auto"/>
          <w:sz w:val="24"/>
          <w:highlight w:val="white"/>
        </w:rPr>
        <w:t>二、符合性审查</w:t>
      </w:r>
    </w:p>
    <w:p w14:paraId="62DAF8E7">
      <w:pPr>
        <w:spacing w:line="480" w:lineRule="exact"/>
        <w:ind w:firstLine="480"/>
        <w:jc w:val="left"/>
        <w:rPr>
          <w:rFonts w:ascii="方正仿宋_GBK" w:eastAsia="方正仿宋_GBK"/>
          <w:color w:val="auto"/>
          <w:sz w:val="24"/>
          <w:highlight w:val="white"/>
        </w:rPr>
      </w:pPr>
      <w:r>
        <w:rPr>
          <w:rFonts w:hint="eastAsia"/>
          <w:color w:val="auto"/>
          <w:sz w:val="24"/>
          <w:szCs w:val="28"/>
          <w:highlight w:val="white"/>
        </w:rPr>
        <w:t>磋商小组对符合资格的供应商的响应文件进行符合性审查，未通过审查的为无效标，不再参与评审。</w:t>
      </w:r>
    </w:p>
    <w:tbl>
      <w:tblPr>
        <w:tblStyle w:val="41"/>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15B3138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76877E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符合性审查因素</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02AC7BC0">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审查标准</w:t>
            </w:r>
          </w:p>
        </w:tc>
      </w:tr>
      <w:tr w14:paraId="56E6C9DA">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449EAF61">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法定代表人身份证明或授权委托书</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5486DBBB">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21AD181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2D2B969">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开标一览表及投标报价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7E6DE0C4">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7A85EB2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618FD308">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工程量清单报价</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6F93F2F6">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r w14:paraId="23898232">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noWrap w:val="0"/>
            <w:vAlign w:val="center"/>
          </w:tcPr>
          <w:p w14:paraId="1260CD76">
            <w:pPr>
              <w:jc w:val="left"/>
              <w:rPr>
                <w:rFonts w:hint="eastAsia" w:ascii="Times New Roman" w:hAnsi="Times New Roman" w:cs="仿宋"/>
                <w:color w:val="auto"/>
                <w:highlight w:val="white"/>
              </w:rPr>
            </w:pPr>
            <w:r>
              <w:rPr>
                <w:rFonts w:hint="eastAsia" w:ascii="方正仿宋_GB2312" w:hAnsi="方正仿宋_GB2312" w:eastAsia="方正仿宋_GB2312" w:cs="方正仿宋_GB2312"/>
                <w:sz w:val="24"/>
                <w:szCs w:val="24"/>
                <w:highlight w:val="white"/>
              </w:rPr>
              <w:t>其他</w:t>
            </w:r>
          </w:p>
        </w:tc>
        <w:tc>
          <w:tcPr>
            <w:tcW w:w="4304" w:type="dxa"/>
            <w:tcBorders>
              <w:top w:val="single" w:color="auto" w:sz="6" w:space="0"/>
              <w:left w:val="single" w:color="auto" w:sz="6" w:space="0"/>
              <w:bottom w:val="single" w:color="auto" w:sz="6" w:space="0"/>
              <w:right w:val="single" w:color="auto" w:sz="6" w:space="0"/>
            </w:tcBorders>
            <w:noWrap w:val="0"/>
            <w:vAlign w:val="center"/>
          </w:tcPr>
          <w:p w14:paraId="0D588116">
            <w:pPr>
              <w:spacing w:line="480" w:lineRule="exact"/>
              <w:jc w:val="center"/>
              <w:rPr>
                <w:rFonts w:hint="eastAsia" w:ascii="Times New Roman" w:hAnsi="Times New Roman" w:cs="仿宋"/>
                <w:color w:val="auto"/>
                <w:highlight w:val="white"/>
              </w:rPr>
            </w:pPr>
            <w:r>
              <w:rPr>
                <w:rFonts w:hint="eastAsia" w:ascii="Times New Roman" w:hAnsi="Times New Roman" w:cs="仿宋"/>
                <w:color w:val="auto"/>
                <w:highlight w:val="white"/>
              </w:rPr>
              <w:t>符合磋商文件要求</w:t>
            </w:r>
          </w:p>
        </w:tc>
      </w:tr>
    </w:tbl>
    <w:p w14:paraId="78C6FCB2">
      <w:pPr>
        <w:spacing w:line="480" w:lineRule="exact"/>
        <w:ind w:firstLine="482"/>
        <w:jc w:val="left"/>
        <w:rPr>
          <w:rFonts w:ascii="Times New Roman" w:hAnsi="Times New Roman" w:cs="仿宋"/>
          <w:b/>
          <w:color w:val="auto"/>
          <w:sz w:val="24"/>
          <w:highlight w:val="white"/>
        </w:rPr>
      </w:pPr>
      <w:r>
        <w:rPr>
          <w:rFonts w:hint="eastAsia" w:ascii="Times New Roman" w:hAnsi="Times New Roman" w:cs="仿宋"/>
          <w:color w:val="auto"/>
          <w:sz w:val="24"/>
          <w:highlight w:val="white"/>
        </w:rPr>
        <w:t>三</w:t>
      </w:r>
      <w:r>
        <w:rPr>
          <w:rFonts w:ascii="Times New Roman" w:hAnsi="Times New Roman" w:cs="仿宋"/>
          <w:color w:val="auto"/>
          <w:sz w:val="24"/>
          <w:highlight w:val="white"/>
        </w:rPr>
        <w:t>、</w:t>
      </w:r>
      <w:r>
        <w:rPr>
          <w:rFonts w:hint="eastAsia" w:ascii="Times New Roman" w:hAnsi="Times New Roman" w:cs="仿宋"/>
          <w:b/>
          <w:color w:val="auto"/>
          <w:sz w:val="24"/>
          <w:highlight w:val="white"/>
        </w:rPr>
        <w:t>评审方法</w:t>
      </w:r>
    </w:p>
    <w:p w14:paraId="083FC5DD">
      <w:pPr>
        <w:spacing w:line="480" w:lineRule="exact"/>
        <w:ind w:firstLine="482"/>
        <w:jc w:val="left"/>
        <w:rPr>
          <w:rFonts w:ascii="Times New Roman" w:hAnsi="Times New Roman" w:cs="仿宋"/>
          <w:color w:val="auto"/>
          <w:sz w:val="24"/>
          <w:highlight w:val="white"/>
        </w:rPr>
      </w:pPr>
      <w:r>
        <w:rPr>
          <w:rFonts w:hint="eastAsia" w:ascii="Times New Roman" w:hAnsi="Times New Roman" w:cs="仿宋"/>
          <w:color w:val="auto"/>
          <w:sz w:val="24"/>
          <w:highlight w:val="white"/>
        </w:rPr>
        <w:t>采用综合评分法，按响应文件满足磋商文件全部实质性要求且按评审因素的量化指标评审得分最高的供应商为成交候选供应商的评审方法。</w:t>
      </w:r>
    </w:p>
    <w:p w14:paraId="3EB6494B">
      <w:pPr>
        <w:spacing w:line="480" w:lineRule="exact"/>
        <w:ind w:firstLine="482"/>
        <w:jc w:val="left"/>
        <w:rPr>
          <w:rFonts w:ascii="Times New Roman" w:hAnsi="Times New Roman" w:cs="仿宋"/>
          <w:color w:val="auto"/>
          <w:sz w:val="24"/>
          <w:highlight w:val="white"/>
        </w:rPr>
      </w:pPr>
      <w:r>
        <w:rPr>
          <w:rFonts w:hint="eastAsia" w:ascii="Times New Roman" w:hAnsi="Times New Roman" w:cs="仿宋"/>
          <w:color w:val="auto"/>
          <w:sz w:val="24"/>
          <w:highlight w:val="white"/>
        </w:rPr>
        <w:t>综合评分保留至小数点后两位。</w:t>
      </w:r>
    </w:p>
    <w:p w14:paraId="354EA1EE">
      <w:pPr>
        <w:spacing w:line="480" w:lineRule="exact"/>
        <w:ind w:firstLine="482"/>
        <w:jc w:val="lef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磋商小组根据综合评分情况，按照评审得分由高到低顺序推荐成交候选供应商，并编写评审报告。</w:t>
      </w:r>
    </w:p>
    <w:p w14:paraId="7CAB70D1">
      <w:pPr>
        <w:spacing w:line="480" w:lineRule="exact"/>
        <w:ind w:firstLine="482"/>
        <w:jc w:val="left"/>
        <w:rPr>
          <w:rFonts w:hint="eastAsia" w:ascii="Times New Roman" w:hAnsi="Times New Roman" w:cs="仿宋"/>
          <w:color w:val="auto"/>
          <w:sz w:val="24"/>
          <w:highlight w:val="white"/>
        </w:rPr>
      </w:pPr>
      <w:r>
        <w:rPr>
          <w:rFonts w:hint="eastAsia" w:ascii="Times New Roman" w:hAnsi="Times New Roman" w:cs="仿宋"/>
          <w:color w:val="auto"/>
          <w:sz w:val="24"/>
          <w:highlight w:val="white"/>
        </w:rPr>
        <w:t>招标文件中没有规定的评标标准不得作为评审的依据，评标委员会必须严格按照招标文件规定的评标标准和方法进行评审。</w:t>
      </w:r>
    </w:p>
    <w:p w14:paraId="0F1F38A0">
      <w:pPr>
        <w:spacing w:line="480" w:lineRule="exact"/>
        <w:ind w:firstLine="482"/>
        <w:jc w:val="left"/>
        <w:rPr>
          <w:rFonts w:ascii="Times New Roman" w:hAnsi="Times New Roman" w:cs="仿宋"/>
          <w:color w:val="auto"/>
          <w:sz w:val="24"/>
          <w:highlight w:val="white"/>
        </w:rPr>
      </w:pPr>
      <w:bookmarkStart w:id="76" w:name="EB1a5d8b2c3833482f95a1f101c76adb9d"/>
      <w:r>
        <w:rPr>
          <w:rFonts w:hint="eastAsia" w:ascii="Times New Roman" w:hAnsi="Times New Roman" w:cs="仿宋"/>
          <w:b/>
          <w:color w:val="auto"/>
          <w:sz w:val="24"/>
          <w:highlight w:val="white"/>
        </w:rPr>
        <w:t>四</w:t>
      </w:r>
      <w:r>
        <w:rPr>
          <w:rFonts w:ascii="Times New Roman" w:hAnsi="Times New Roman" w:cs="仿宋"/>
          <w:b/>
          <w:color w:val="auto"/>
          <w:sz w:val="24"/>
          <w:highlight w:val="white"/>
        </w:rPr>
        <w:t>、</w:t>
      </w:r>
      <w:bookmarkEnd w:id="76"/>
      <w:r>
        <w:rPr>
          <w:rFonts w:hint="eastAsia" w:ascii="Times New Roman" w:hAnsi="Times New Roman" w:cs="仿宋"/>
          <w:b/>
          <w:bCs/>
          <w:color w:val="auto"/>
          <w:sz w:val="24"/>
          <w:highlight w:val="white"/>
        </w:rPr>
        <w:t>评审标准</w:t>
      </w:r>
    </w:p>
    <w:tbl>
      <w:tblPr>
        <w:tblStyle w:val="41"/>
        <w:tblW w:w="507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177"/>
        <w:gridCol w:w="1410"/>
        <w:gridCol w:w="892"/>
        <w:gridCol w:w="5746"/>
      </w:tblGrid>
      <w:tr w14:paraId="23E79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95" w:hRule="atLeast"/>
        </w:trPr>
        <w:tc>
          <w:tcPr>
            <w:tcW w:w="1402" w:type="pct"/>
            <w:gridSpan w:val="2"/>
            <w:noWrap w:val="0"/>
            <w:vAlign w:val="center"/>
          </w:tcPr>
          <w:p w14:paraId="68DCADCB">
            <w:pPr>
              <w:spacing w:line="360" w:lineRule="exact"/>
              <w:jc w:val="center"/>
              <w:rPr>
                <w:rFonts w:hint="eastAsia" w:ascii="宋体" w:hAnsi="宋体" w:eastAsia="宋体" w:cs="宋体"/>
                <w:sz w:val="24"/>
                <w:szCs w:val="24"/>
                <w:highlight w:val="white"/>
              </w:rPr>
            </w:pPr>
            <w:bookmarkStart w:id="77" w:name="EBd5bea3a3c3254523b93c8abaa514fb10"/>
            <w:bookmarkEnd w:id="77"/>
            <w:bookmarkStart w:id="78" w:name="_Toc10422"/>
            <w:r>
              <w:rPr>
                <w:rFonts w:hint="eastAsia" w:ascii="宋体" w:hAnsi="宋体" w:eastAsia="宋体" w:cs="宋体"/>
                <w:sz w:val="24"/>
                <w:szCs w:val="24"/>
                <w:highlight w:val="white"/>
              </w:rPr>
              <w:t>评审因素</w:t>
            </w:r>
          </w:p>
        </w:tc>
        <w:tc>
          <w:tcPr>
            <w:tcW w:w="483" w:type="pct"/>
            <w:noWrap w:val="0"/>
            <w:vAlign w:val="center"/>
          </w:tcPr>
          <w:p w14:paraId="55D39A80">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分数</w:t>
            </w:r>
          </w:p>
        </w:tc>
        <w:tc>
          <w:tcPr>
            <w:tcW w:w="3113" w:type="pct"/>
            <w:noWrap w:val="0"/>
            <w:vAlign w:val="center"/>
          </w:tcPr>
          <w:p w14:paraId="529B8218">
            <w:pPr>
              <w:spacing w:line="360" w:lineRule="exact"/>
              <w:jc w:val="center"/>
              <w:rPr>
                <w:rFonts w:hint="eastAsia" w:ascii="宋体" w:hAnsi="宋体" w:eastAsia="宋体" w:cs="宋体"/>
                <w:sz w:val="24"/>
                <w:szCs w:val="24"/>
                <w:highlight w:val="white"/>
              </w:rPr>
            </w:pPr>
            <w:r>
              <w:rPr>
                <w:rFonts w:hint="eastAsia" w:ascii="Times New Roman" w:hAnsi="Times New Roman" w:eastAsia="宋体" w:cs="仿宋"/>
                <w:color w:val="auto"/>
                <w:sz w:val="24"/>
                <w:highlight w:val="white"/>
              </w:rPr>
              <w:t>评审标准</w:t>
            </w:r>
          </w:p>
        </w:tc>
      </w:tr>
      <w:tr w14:paraId="71DA0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20" w:hRule="atLeast"/>
        </w:trPr>
        <w:tc>
          <w:tcPr>
            <w:tcW w:w="638" w:type="pct"/>
            <w:noWrap w:val="0"/>
            <w:vAlign w:val="center"/>
          </w:tcPr>
          <w:p w14:paraId="24D7C23A">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报价分</w:t>
            </w:r>
          </w:p>
        </w:tc>
        <w:tc>
          <w:tcPr>
            <w:tcW w:w="764" w:type="pct"/>
            <w:noWrap w:val="0"/>
            <w:vAlign w:val="center"/>
          </w:tcPr>
          <w:p w14:paraId="4BC75536">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投标报价</w:t>
            </w:r>
          </w:p>
        </w:tc>
        <w:tc>
          <w:tcPr>
            <w:tcW w:w="483" w:type="pct"/>
            <w:noWrap w:val="0"/>
            <w:vAlign w:val="center"/>
          </w:tcPr>
          <w:p w14:paraId="5F5D9B6E">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rPr>
              <w:t>30.00</w:t>
            </w:r>
          </w:p>
        </w:tc>
        <w:tc>
          <w:tcPr>
            <w:tcW w:w="3113" w:type="pct"/>
            <w:noWrap w:val="0"/>
            <w:vAlign w:val="center"/>
          </w:tcPr>
          <w:p w14:paraId="75278F4C">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满足磋商文件要求且最后报价最低的供应商的价格为磋商基准价，其价格分为满分。其他供应商的价格分统一按照下列公式计算：磋商报价得分=（磋商基准价/最后磋商报价）*30.00。</w:t>
            </w:r>
          </w:p>
        </w:tc>
      </w:tr>
      <w:tr w14:paraId="5FDD4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79" w:hRule="atLeast"/>
        </w:trPr>
        <w:tc>
          <w:tcPr>
            <w:tcW w:w="638" w:type="pct"/>
            <w:vMerge w:val="restart"/>
            <w:noWrap w:val="0"/>
            <w:vAlign w:val="center"/>
          </w:tcPr>
          <w:p w14:paraId="706062CA">
            <w:pPr>
              <w:spacing w:line="360" w:lineRule="exact"/>
              <w:rPr>
                <w:rFonts w:hint="eastAsia" w:ascii="宋体" w:hAnsi="宋体" w:eastAsia="宋体" w:cs="宋体"/>
                <w:sz w:val="24"/>
                <w:szCs w:val="24"/>
                <w:highlight w:val="white"/>
              </w:rPr>
            </w:pPr>
          </w:p>
          <w:p w14:paraId="05F639A0">
            <w:pPr>
              <w:spacing w:line="360" w:lineRule="exact"/>
              <w:rPr>
                <w:rFonts w:hint="eastAsia" w:ascii="宋体" w:hAnsi="宋体" w:eastAsia="宋体" w:cs="宋体"/>
                <w:sz w:val="24"/>
                <w:szCs w:val="24"/>
                <w:highlight w:val="white"/>
              </w:rPr>
            </w:pPr>
          </w:p>
          <w:p w14:paraId="1A9E9829">
            <w:pPr>
              <w:spacing w:line="360" w:lineRule="exact"/>
              <w:rPr>
                <w:rFonts w:hint="eastAsia" w:ascii="宋体" w:hAnsi="宋体" w:eastAsia="宋体" w:cs="宋体"/>
                <w:sz w:val="24"/>
                <w:szCs w:val="24"/>
                <w:highlight w:val="white"/>
              </w:rPr>
            </w:pPr>
          </w:p>
          <w:p w14:paraId="72EB48EB">
            <w:pPr>
              <w:spacing w:line="360" w:lineRule="exact"/>
              <w:rPr>
                <w:rFonts w:hint="eastAsia" w:ascii="宋体" w:hAnsi="宋体" w:eastAsia="宋体" w:cs="宋体"/>
                <w:sz w:val="24"/>
                <w:szCs w:val="24"/>
                <w:highlight w:val="white"/>
              </w:rPr>
            </w:pPr>
          </w:p>
          <w:p w14:paraId="32A3E145">
            <w:pPr>
              <w:spacing w:line="360" w:lineRule="exact"/>
              <w:rPr>
                <w:rFonts w:hint="eastAsia" w:ascii="宋体" w:hAnsi="宋体" w:eastAsia="宋体" w:cs="宋体"/>
                <w:sz w:val="24"/>
                <w:szCs w:val="24"/>
                <w:highlight w:val="white"/>
              </w:rPr>
            </w:pPr>
          </w:p>
          <w:p w14:paraId="5C096842">
            <w:pPr>
              <w:spacing w:line="360" w:lineRule="exact"/>
              <w:rPr>
                <w:rFonts w:hint="eastAsia" w:ascii="宋体" w:hAnsi="宋体" w:eastAsia="宋体" w:cs="宋体"/>
                <w:sz w:val="24"/>
                <w:szCs w:val="24"/>
                <w:highlight w:val="white"/>
              </w:rPr>
            </w:pPr>
          </w:p>
          <w:p w14:paraId="3DB3EDCB">
            <w:pPr>
              <w:spacing w:line="360" w:lineRule="exact"/>
              <w:rPr>
                <w:rFonts w:hint="eastAsia" w:ascii="宋体" w:hAnsi="宋体" w:eastAsia="宋体" w:cs="宋体"/>
                <w:sz w:val="24"/>
                <w:szCs w:val="24"/>
                <w:highlight w:val="white"/>
              </w:rPr>
            </w:pPr>
          </w:p>
          <w:p w14:paraId="451D866B">
            <w:pPr>
              <w:spacing w:line="360" w:lineRule="exact"/>
              <w:rPr>
                <w:rFonts w:hint="eastAsia" w:ascii="宋体" w:hAnsi="宋体" w:eastAsia="宋体" w:cs="宋体"/>
                <w:sz w:val="24"/>
                <w:szCs w:val="24"/>
                <w:highlight w:val="white"/>
              </w:rPr>
            </w:pPr>
          </w:p>
          <w:p w14:paraId="2DBDB1CA">
            <w:pPr>
              <w:spacing w:line="360" w:lineRule="exact"/>
              <w:rPr>
                <w:rFonts w:hint="eastAsia" w:ascii="宋体" w:hAnsi="宋体" w:eastAsia="宋体" w:cs="宋体"/>
                <w:sz w:val="24"/>
                <w:szCs w:val="24"/>
                <w:highlight w:val="white"/>
              </w:rPr>
            </w:pPr>
          </w:p>
          <w:p w14:paraId="4BABCE32">
            <w:pPr>
              <w:spacing w:line="360" w:lineRule="exact"/>
              <w:rPr>
                <w:rFonts w:hint="eastAsia" w:ascii="宋体" w:hAnsi="宋体" w:eastAsia="宋体" w:cs="宋体"/>
                <w:sz w:val="24"/>
                <w:szCs w:val="24"/>
                <w:highlight w:val="white"/>
              </w:rPr>
            </w:pPr>
          </w:p>
          <w:p w14:paraId="71A924F3">
            <w:pPr>
              <w:spacing w:line="360" w:lineRule="exact"/>
              <w:rPr>
                <w:rFonts w:hint="default" w:ascii="宋体" w:hAnsi="宋体" w:eastAsia="宋体" w:cs="宋体"/>
                <w:sz w:val="24"/>
                <w:szCs w:val="24"/>
                <w:highlight w:val="white"/>
                <w:lang w:val="en-US" w:eastAsia="zh-CN"/>
              </w:rPr>
            </w:pPr>
            <w:r>
              <w:rPr>
                <w:rFonts w:hint="eastAsia" w:ascii="宋体" w:hAnsi="宋体" w:eastAsia="宋体" w:cs="宋体"/>
                <w:sz w:val="24"/>
                <w:szCs w:val="24"/>
                <w:highlight w:val="white"/>
              </w:rPr>
              <w:t>企业经营业绩</w:t>
            </w:r>
            <w:r>
              <w:rPr>
                <w:rFonts w:hint="eastAsia" w:ascii="宋体" w:hAnsi="宋体" w:eastAsia="宋体" w:cs="宋体"/>
                <w:sz w:val="24"/>
                <w:szCs w:val="24"/>
                <w:highlight w:val="white"/>
                <w:lang w:eastAsia="zh-CN"/>
              </w:rPr>
              <w:t>、</w:t>
            </w:r>
            <w:r>
              <w:rPr>
                <w:rFonts w:hint="eastAsia" w:ascii="宋体" w:hAnsi="宋体" w:eastAsia="宋体" w:cs="宋体"/>
                <w:sz w:val="24"/>
                <w:szCs w:val="24"/>
                <w:highlight w:val="white"/>
                <w:lang w:val="en-US" w:eastAsia="zh-CN"/>
              </w:rPr>
              <w:t>证书</w:t>
            </w:r>
          </w:p>
        </w:tc>
        <w:tc>
          <w:tcPr>
            <w:tcW w:w="764" w:type="pct"/>
            <w:noWrap w:val="0"/>
            <w:vAlign w:val="center"/>
          </w:tcPr>
          <w:p w14:paraId="51DAF20B">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p>
          <w:p w14:paraId="3643035C">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p>
          <w:p w14:paraId="34B5380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p>
          <w:p w14:paraId="2673AFB8">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p>
          <w:p w14:paraId="62438BEA">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企业业绩</w:t>
            </w:r>
          </w:p>
        </w:tc>
        <w:tc>
          <w:tcPr>
            <w:tcW w:w="483" w:type="pct"/>
            <w:noWrap w:val="0"/>
            <w:vAlign w:val="center"/>
          </w:tcPr>
          <w:p w14:paraId="5B56D276">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p>
          <w:p w14:paraId="55EA5FB1">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p>
          <w:p w14:paraId="488B2E59">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p>
          <w:p w14:paraId="60CEF1F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p>
          <w:p w14:paraId="2572E832">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4.00</w:t>
            </w:r>
          </w:p>
        </w:tc>
        <w:tc>
          <w:tcPr>
            <w:tcW w:w="3113" w:type="pct"/>
            <w:noWrap w:val="0"/>
            <w:vAlign w:val="center"/>
          </w:tcPr>
          <w:p w14:paraId="572217FD">
            <w:pP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供应商自</w:t>
            </w:r>
            <w:r>
              <w:rPr>
                <w:rFonts w:hint="eastAsia" w:ascii="宋体" w:hAnsi="宋体" w:eastAsia="宋体" w:cs="宋体"/>
                <w:sz w:val="24"/>
                <w:szCs w:val="24"/>
                <w:highlight w:val="white"/>
                <w:lang w:val="en-US" w:eastAsia="zh-CN"/>
              </w:rPr>
              <w:t>202</w:t>
            </w:r>
            <w:r>
              <w:rPr>
                <w:rFonts w:hint="eastAsia" w:ascii="宋体" w:hAnsi="宋体" w:cs="宋体"/>
                <w:sz w:val="24"/>
                <w:szCs w:val="24"/>
                <w:highlight w:val="white"/>
                <w:lang w:val="en-US" w:eastAsia="zh-CN"/>
              </w:rPr>
              <w:t>1</w:t>
            </w:r>
            <w:r>
              <w:rPr>
                <w:rFonts w:hint="eastAsia" w:ascii="宋体" w:hAnsi="宋体" w:eastAsia="宋体" w:cs="宋体"/>
                <w:sz w:val="24"/>
                <w:szCs w:val="24"/>
                <w:highlight w:val="white"/>
              </w:rPr>
              <w:t>年1月1日以来（以交/竣工（完工）时间为准）有类似工程业绩的，每提供一个得</w:t>
            </w:r>
            <w:r>
              <w:rPr>
                <w:rFonts w:hint="eastAsia" w:ascii="宋体" w:hAnsi="宋体" w:eastAsia="宋体" w:cs="宋体"/>
                <w:sz w:val="24"/>
                <w:szCs w:val="24"/>
                <w:highlight w:val="white"/>
                <w:lang w:val="en-US" w:eastAsia="zh-CN"/>
              </w:rPr>
              <w:t>1</w:t>
            </w:r>
            <w:r>
              <w:rPr>
                <w:rFonts w:hint="eastAsia" w:ascii="宋体" w:hAnsi="宋体" w:eastAsia="宋体" w:cs="宋体"/>
                <w:sz w:val="24"/>
                <w:szCs w:val="24"/>
                <w:highlight w:val="white"/>
              </w:rPr>
              <w:t>分，本项最多得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w:t>
            </w:r>
          </w:p>
          <w:p w14:paraId="538ACF04">
            <w:pPr>
              <w:spacing w:line="360" w:lineRule="exac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注：①响应文件中须同时提供中标（成交）通知书、施工合同、交/竣工（完工）验收证明材料原件扫描件，三者缺一不可，不提供或提供不全或模糊不清不予计分。②业绩证明材料须能够明确反映出供应商名称、合同签订时间、交/竣工（完工）验收时间、工程内容等主要信息，否则不予认可。③成交供应商提供的业绩证明材料将随成交结果公告同步公开。④企业业绩和项目负责人业绩为同一业绩时，不重复计分。</w:t>
            </w:r>
          </w:p>
        </w:tc>
      </w:tr>
      <w:tr w14:paraId="496E2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0" w:hRule="atLeast"/>
        </w:trPr>
        <w:tc>
          <w:tcPr>
            <w:tcW w:w="638" w:type="pct"/>
            <w:vMerge w:val="continue"/>
            <w:noWrap w:val="0"/>
            <w:vAlign w:val="center"/>
          </w:tcPr>
          <w:p w14:paraId="6000E39D">
            <w:pPr>
              <w:spacing w:line="360" w:lineRule="exact"/>
              <w:rPr>
                <w:rFonts w:hint="eastAsia" w:ascii="宋体" w:hAnsi="宋体" w:eastAsia="宋体" w:cs="宋体"/>
                <w:sz w:val="24"/>
                <w:szCs w:val="24"/>
              </w:rPr>
            </w:pPr>
          </w:p>
        </w:tc>
        <w:tc>
          <w:tcPr>
            <w:tcW w:w="764" w:type="pct"/>
            <w:noWrap w:val="0"/>
            <w:vAlign w:val="center"/>
          </w:tcPr>
          <w:p w14:paraId="2ADBC069">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拟选派本项目的项目负责人业绩</w:t>
            </w:r>
          </w:p>
        </w:tc>
        <w:tc>
          <w:tcPr>
            <w:tcW w:w="483" w:type="pct"/>
            <w:noWrap w:val="0"/>
            <w:vAlign w:val="center"/>
          </w:tcPr>
          <w:p w14:paraId="6C27624E">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eastAsia" w:ascii="宋体" w:hAnsi="宋体" w:eastAsia="宋体" w:cs="宋体"/>
                <w:color w:val="000000"/>
                <w:sz w:val="24"/>
                <w:szCs w:val="24"/>
                <w:highlight w:val="white"/>
                <w:lang w:val="en-US" w:eastAsia="zh-CN" w:bidi="ar-SA"/>
              </w:rPr>
            </w:pPr>
            <w:r>
              <w:rPr>
                <w:rFonts w:hint="eastAsia" w:ascii="宋体" w:hAnsi="宋体" w:eastAsia="宋体" w:cs="宋体"/>
                <w:color w:val="000000"/>
                <w:sz w:val="24"/>
                <w:szCs w:val="24"/>
                <w:highlight w:val="white"/>
                <w:lang w:val="en-US" w:eastAsia="zh-CN" w:bidi="ar-SA"/>
              </w:rPr>
              <w:t>4.00</w:t>
            </w:r>
          </w:p>
        </w:tc>
        <w:tc>
          <w:tcPr>
            <w:tcW w:w="3113" w:type="pct"/>
            <w:noWrap w:val="0"/>
            <w:vAlign w:val="center"/>
          </w:tcPr>
          <w:p w14:paraId="67ABE397">
            <w:pPr>
              <w:spacing w:line="360" w:lineRule="exact"/>
              <w:rPr>
                <w:rFonts w:hint="eastAsia" w:ascii="宋体" w:hAnsi="宋体" w:eastAsia="宋体" w:cs="宋体"/>
                <w:sz w:val="24"/>
                <w:szCs w:val="24"/>
                <w:highlight w:val="white"/>
              </w:rPr>
            </w:pPr>
            <w:r>
              <w:rPr>
                <w:rFonts w:hint="eastAsia" w:ascii="宋体" w:hAnsi="宋体" w:eastAsia="宋体" w:cs="宋体"/>
                <w:sz w:val="24"/>
                <w:szCs w:val="24"/>
                <w:highlight w:val="white"/>
              </w:rPr>
              <w:t>供应商拟选派本项目的项目负责人自2021年1月1日以来（以交/竣工（完工）时间为准），作为项目负责人承担过类似工程业绩的，每有一个得2分，本项最高得4分。</w:t>
            </w:r>
          </w:p>
          <w:p w14:paraId="51D015E7">
            <w:pPr>
              <w:spacing w:line="360" w:lineRule="exact"/>
              <w:rPr>
                <w:rFonts w:hint="eastAsia" w:ascii="宋体" w:hAnsi="宋体" w:eastAsia="宋体" w:cs="宋体"/>
                <w:color w:val="000000"/>
                <w:sz w:val="24"/>
                <w:szCs w:val="24"/>
                <w:highlight w:val="white"/>
              </w:rPr>
            </w:pPr>
            <w:r>
              <w:rPr>
                <w:rFonts w:hint="eastAsia" w:ascii="宋体" w:hAnsi="宋体" w:eastAsia="宋体" w:cs="宋体"/>
                <w:sz w:val="24"/>
                <w:szCs w:val="24"/>
                <w:highlight w:val="white"/>
              </w:rPr>
              <w:t>注：①响应文件中须同时提供中标（成交）通知书、施工合同、交/竣工（完工）验收证明材料原件扫描件，三者缺一不可，不提供或提供不全或模糊不清不予计分。②业绩证明材料须能够明确反映出供应商名称、交/竣工（完工）验收时间、项目负责人姓名、工程内容等主要信息，否则不予认可。③成交供应商提供的业绩证明材料将随成交结果公告同步公开。④企业业绩和项目负责人业绩为同一业绩时，不重复计分。</w:t>
            </w:r>
          </w:p>
        </w:tc>
      </w:tr>
      <w:tr w14:paraId="1B496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470" w:hRule="atLeast"/>
        </w:trPr>
        <w:tc>
          <w:tcPr>
            <w:tcW w:w="638" w:type="pct"/>
            <w:vMerge w:val="continue"/>
            <w:noWrap w:val="0"/>
            <w:vAlign w:val="center"/>
          </w:tcPr>
          <w:p w14:paraId="0C4646C4">
            <w:pPr>
              <w:spacing w:line="360" w:lineRule="exact"/>
              <w:rPr>
                <w:rFonts w:hint="eastAsia" w:ascii="宋体" w:hAnsi="宋体" w:eastAsia="宋体" w:cs="宋体"/>
                <w:sz w:val="24"/>
                <w:szCs w:val="24"/>
              </w:rPr>
            </w:pPr>
          </w:p>
        </w:tc>
        <w:tc>
          <w:tcPr>
            <w:tcW w:w="764" w:type="pct"/>
            <w:noWrap w:val="0"/>
            <w:vAlign w:val="center"/>
          </w:tcPr>
          <w:p w14:paraId="693643F9">
            <w:pPr>
              <w:widowControl/>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left"/>
              <w:rPr>
                <w:rFonts w:hint="default" w:ascii="宋体" w:hAnsi="宋体" w:eastAsia="宋体" w:cs="宋体"/>
                <w:color w:val="000000" w:themeColor="text1"/>
                <w:sz w:val="24"/>
                <w:szCs w:val="24"/>
                <w:highlight w:val="whit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拟选派本项目的项目负责人</w:t>
            </w:r>
            <w:r>
              <w:rPr>
                <w:rFonts w:hint="eastAsia" w:ascii="宋体" w:hAnsi="宋体" w:cs="宋体"/>
                <w:color w:val="000000" w:themeColor="text1"/>
                <w:sz w:val="24"/>
                <w:szCs w:val="24"/>
                <w:highlight w:val="white"/>
                <w:lang w:val="en-US" w:eastAsia="zh-CN" w:bidi="ar-SA"/>
                <w14:textFill>
                  <w14:solidFill>
                    <w14:schemeClr w14:val="tx1"/>
                  </w14:solidFill>
                </w14:textFill>
              </w:rPr>
              <w:t>证书</w:t>
            </w:r>
          </w:p>
        </w:tc>
        <w:tc>
          <w:tcPr>
            <w:tcW w:w="483" w:type="pct"/>
            <w:noWrap w:val="0"/>
            <w:vAlign w:val="center"/>
          </w:tcPr>
          <w:p w14:paraId="4102D54F">
            <w:pPr>
              <w:widowControl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line="360" w:lineRule="exact"/>
              <w:jc w:val="center"/>
              <w:rPr>
                <w:rFonts w:hint="default" w:ascii="宋体" w:hAnsi="宋体" w:eastAsia="宋体" w:cs="宋体"/>
                <w:color w:val="000000" w:themeColor="text1"/>
                <w:sz w:val="24"/>
                <w:szCs w:val="24"/>
                <w:highlight w:val="whit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white"/>
                <w:lang w:val="en-US" w:eastAsia="zh-CN" w:bidi="ar-SA"/>
                <w14:textFill>
                  <w14:solidFill>
                    <w14:schemeClr w14:val="tx1"/>
                  </w14:solidFill>
                </w14:textFill>
              </w:rPr>
              <w:t>4.00</w:t>
            </w:r>
          </w:p>
        </w:tc>
        <w:tc>
          <w:tcPr>
            <w:tcW w:w="3113" w:type="pct"/>
            <w:noWrap w:val="0"/>
            <w:vAlign w:val="center"/>
          </w:tcPr>
          <w:p w14:paraId="3ED53DA2">
            <w:pPr>
              <w:spacing w:line="360" w:lineRule="exact"/>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pP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供应商拟选派本项目的项目负责人具有中级及以上职称证书的得4分，本项最高得4分。</w:t>
            </w:r>
          </w:p>
          <w:p w14:paraId="3219EDDF">
            <w:pPr>
              <w:spacing w:line="360" w:lineRule="exact"/>
              <w:rPr>
                <w:rFonts w:hint="eastAsia" w:ascii="宋体" w:hAnsi="宋体" w:eastAsia="宋体" w:cs="宋体"/>
                <w:color w:val="000000" w:themeColor="text1"/>
                <w:sz w:val="24"/>
                <w:szCs w:val="24"/>
                <w:highlight w:val="white"/>
                <w14:textFill>
                  <w14:solidFill>
                    <w14:schemeClr w14:val="tx1"/>
                  </w14:solidFill>
                </w14:textFill>
              </w:rPr>
            </w:pP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注：1.响应文件中须提供证明材料原件扫描件，未提供或提供不齐全不得分。2.供应商拟派的项目负责人必须为本单位人员，提供近</w:t>
            </w:r>
            <w:r>
              <w:rPr>
                <w:rFonts w:hint="eastAsia" w:ascii="Times New Roman" w:hAnsi="Times New Roman" w:cs="仿宋"/>
                <w:color w:val="000000" w:themeColor="text1"/>
                <w:sz w:val="24"/>
                <w:highlight w:val="white"/>
                <w:rtl w:val="0"/>
                <w:lang w:val="en-US" w:eastAsia="zh-CN"/>
                <w14:textFill>
                  <w14:solidFill>
                    <w14:schemeClr w14:val="tx1"/>
                  </w14:solidFill>
                </w14:textFill>
              </w:rPr>
              <w:t>6</w:t>
            </w:r>
            <w:r>
              <w:rPr>
                <w:rFonts w:hint="eastAsia" w:ascii="Times New Roman" w:hAnsi="Times New Roman" w:eastAsia="宋体" w:cs="仿宋"/>
                <w:color w:val="000000" w:themeColor="text1"/>
                <w:sz w:val="24"/>
                <w:highlight w:val="white"/>
                <w:rtl w:val="0"/>
                <w:lang w:val="en-US" w:eastAsia="zh-CN"/>
                <w14:textFill>
                  <w14:solidFill>
                    <w14:schemeClr w14:val="tx1"/>
                  </w14:solidFill>
                </w14:textFill>
              </w:rPr>
              <w:t>个月任意一个月本单位为其办理的社会养老保险或医疗保险缴纳证明材料。3.成交人提供的证明材料将随成交结果同步公开。</w:t>
            </w:r>
          </w:p>
        </w:tc>
      </w:tr>
      <w:tr w14:paraId="5F352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05" w:hRule="atLeast"/>
        </w:trPr>
        <w:tc>
          <w:tcPr>
            <w:tcW w:w="638" w:type="pct"/>
            <w:vMerge w:val="restart"/>
            <w:noWrap w:val="0"/>
            <w:vAlign w:val="center"/>
          </w:tcPr>
          <w:p w14:paraId="557CAF12">
            <w:pPr>
              <w:spacing w:line="360" w:lineRule="exact"/>
              <w:jc w:val="left"/>
              <w:rPr>
                <w:rFonts w:hint="eastAsia" w:ascii="宋体" w:hAnsi="宋体" w:eastAsia="宋体" w:cs="宋体"/>
                <w:sz w:val="24"/>
                <w:szCs w:val="24"/>
                <w:highlight w:val="white"/>
              </w:rPr>
            </w:pPr>
          </w:p>
          <w:p w14:paraId="53573BC9">
            <w:pPr>
              <w:spacing w:line="360" w:lineRule="exact"/>
              <w:jc w:val="left"/>
              <w:rPr>
                <w:rFonts w:hint="eastAsia" w:ascii="宋体" w:hAnsi="宋体" w:eastAsia="宋体" w:cs="宋体"/>
                <w:sz w:val="24"/>
                <w:szCs w:val="24"/>
                <w:highlight w:val="white"/>
              </w:rPr>
            </w:pPr>
          </w:p>
          <w:p w14:paraId="134BDACB">
            <w:pPr>
              <w:spacing w:line="360" w:lineRule="exact"/>
              <w:jc w:val="left"/>
              <w:rPr>
                <w:rFonts w:hint="eastAsia" w:ascii="宋体" w:hAnsi="宋体" w:eastAsia="宋体" w:cs="宋体"/>
                <w:sz w:val="24"/>
                <w:szCs w:val="24"/>
                <w:highlight w:val="white"/>
              </w:rPr>
            </w:pPr>
          </w:p>
          <w:p w14:paraId="40C45881">
            <w:pPr>
              <w:spacing w:line="360" w:lineRule="exact"/>
              <w:jc w:val="left"/>
              <w:rPr>
                <w:rFonts w:hint="eastAsia" w:ascii="宋体" w:hAnsi="宋体" w:eastAsia="宋体" w:cs="宋体"/>
                <w:sz w:val="24"/>
                <w:szCs w:val="24"/>
                <w:highlight w:val="white"/>
              </w:rPr>
            </w:pPr>
          </w:p>
          <w:p w14:paraId="508EC6E6">
            <w:pPr>
              <w:spacing w:line="360" w:lineRule="exact"/>
              <w:jc w:val="left"/>
              <w:rPr>
                <w:rFonts w:hint="eastAsia" w:ascii="宋体" w:hAnsi="宋体" w:eastAsia="宋体" w:cs="宋体"/>
                <w:sz w:val="24"/>
                <w:szCs w:val="24"/>
                <w:highlight w:val="white"/>
              </w:rPr>
            </w:pPr>
          </w:p>
          <w:p w14:paraId="0C1EE3C8">
            <w:pPr>
              <w:spacing w:line="360" w:lineRule="exact"/>
              <w:jc w:val="left"/>
              <w:rPr>
                <w:rFonts w:hint="eastAsia" w:ascii="宋体" w:hAnsi="宋体" w:eastAsia="宋体" w:cs="宋体"/>
                <w:sz w:val="24"/>
                <w:szCs w:val="24"/>
                <w:highlight w:val="white"/>
              </w:rPr>
            </w:pPr>
          </w:p>
          <w:p w14:paraId="7063AA6E">
            <w:pPr>
              <w:spacing w:line="360" w:lineRule="exact"/>
              <w:jc w:val="left"/>
              <w:rPr>
                <w:rFonts w:hint="eastAsia" w:ascii="宋体" w:hAnsi="宋体" w:eastAsia="宋体" w:cs="宋体"/>
                <w:sz w:val="24"/>
                <w:szCs w:val="24"/>
                <w:highlight w:val="white"/>
              </w:rPr>
            </w:pPr>
          </w:p>
          <w:p w14:paraId="1C44BECE">
            <w:pPr>
              <w:spacing w:line="360" w:lineRule="exact"/>
              <w:jc w:val="left"/>
              <w:rPr>
                <w:rFonts w:hint="eastAsia" w:ascii="宋体" w:hAnsi="宋体" w:eastAsia="宋体" w:cs="宋体"/>
                <w:sz w:val="24"/>
                <w:szCs w:val="24"/>
                <w:highlight w:val="white"/>
              </w:rPr>
            </w:pPr>
          </w:p>
          <w:p w14:paraId="5CD18015">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项</w:t>
            </w:r>
            <w:r>
              <w:rPr>
                <w:rFonts w:hint="eastAsia" w:ascii="宋体" w:hAnsi="宋体" w:eastAsia="宋体" w:cs="宋体"/>
                <w:sz w:val="24"/>
                <w:szCs w:val="24"/>
                <w:highlight w:val="white"/>
                <w:lang w:eastAsia="zh-CN"/>
              </w:rPr>
              <w:t>目</w:t>
            </w:r>
            <w:r>
              <w:rPr>
                <w:rFonts w:hint="eastAsia" w:ascii="宋体" w:hAnsi="宋体" w:eastAsia="宋体" w:cs="宋体"/>
                <w:sz w:val="24"/>
                <w:szCs w:val="24"/>
                <w:highlight w:val="white"/>
              </w:rPr>
              <w:t>实施方案</w:t>
            </w:r>
          </w:p>
          <w:p w14:paraId="49D95C3F">
            <w:pPr>
              <w:spacing w:line="360" w:lineRule="exact"/>
              <w:jc w:val="left"/>
              <w:rPr>
                <w:rFonts w:hint="eastAsia" w:ascii="宋体" w:hAnsi="宋体" w:eastAsia="宋体" w:cs="宋体"/>
                <w:sz w:val="24"/>
                <w:szCs w:val="24"/>
                <w:highlight w:val="white"/>
              </w:rPr>
            </w:pPr>
          </w:p>
        </w:tc>
        <w:tc>
          <w:tcPr>
            <w:tcW w:w="764" w:type="pct"/>
            <w:noWrap w:val="0"/>
            <w:vAlign w:val="center"/>
          </w:tcPr>
          <w:p w14:paraId="769A6256">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施工组织</w:t>
            </w:r>
          </w:p>
        </w:tc>
        <w:tc>
          <w:tcPr>
            <w:tcW w:w="483" w:type="pct"/>
            <w:noWrap w:val="0"/>
            <w:vAlign w:val="center"/>
          </w:tcPr>
          <w:p w14:paraId="2A258DC8">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.00</w:t>
            </w:r>
          </w:p>
        </w:tc>
        <w:tc>
          <w:tcPr>
            <w:tcW w:w="3113" w:type="pct"/>
            <w:noWrap w:val="0"/>
            <w:vAlign w:val="center"/>
          </w:tcPr>
          <w:p w14:paraId="55698848">
            <w:pPr>
              <w:rPr>
                <w:rFonts w:hint="eastAsia" w:ascii="宋体" w:hAnsi="宋体" w:eastAsia="宋体" w:cs="宋体"/>
                <w:sz w:val="24"/>
                <w:szCs w:val="24"/>
                <w:highlight w:val="white"/>
              </w:rPr>
            </w:pPr>
            <w:r>
              <w:rPr>
                <w:rFonts w:hint="eastAsia" w:ascii="宋体" w:hAnsi="宋体" w:eastAsia="宋体" w:cs="宋体"/>
                <w:sz w:val="24"/>
                <w:szCs w:val="24"/>
                <w:highlight w:val="white"/>
              </w:rPr>
              <w:t>对总体施工布置及规划、施工组织内容的完整性和合理性、施工工艺流程、各分部分项工程工序计划安排进行评审。方案完整，符合实际情况、条理清晰的得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11</w:t>
            </w:r>
            <w:r>
              <w:rPr>
                <w:rFonts w:hint="eastAsia" w:ascii="宋体" w:hAnsi="宋体" w:eastAsia="宋体" w:cs="宋体"/>
                <w:sz w:val="24"/>
                <w:szCs w:val="24"/>
                <w:highlight w:val="white"/>
              </w:rPr>
              <w:t>分；内容粗略、无针对性、条理</w:t>
            </w:r>
            <w:r>
              <w:rPr>
                <w:rFonts w:hint="eastAsia" w:ascii="宋体" w:hAnsi="宋体" w:eastAsia="宋体" w:cs="宋体"/>
                <w:sz w:val="24"/>
                <w:szCs w:val="24"/>
                <w:highlight w:val="white"/>
                <w:lang w:val="en-US" w:eastAsia="zh-CN"/>
              </w:rPr>
              <w:t>一般</w:t>
            </w:r>
            <w:r>
              <w:rPr>
                <w:rFonts w:hint="eastAsia" w:ascii="宋体" w:hAnsi="宋体" w:eastAsia="宋体" w:cs="宋体"/>
                <w:sz w:val="24"/>
                <w:szCs w:val="24"/>
                <w:highlight w:val="white"/>
              </w:rPr>
              <w:t>的得</w:t>
            </w:r>
            <w:r>
              <w:rPr>
                <w:rFonts w:hint="eastAsia" w:ascii="宋体" w:hAnsi="宋体" w:eastAsia="宋体" w:cs="宋体"/>
                <w:sz w:val="24"/>
                <w:szCs w:val="24"/>
                <w:highlight w:val="white"/>
                <w:lang w:val="en-US" w:eastAsia="zh-CN"/>
              </w:rPr>
              <w:t>8</w:t>
            </w:r>
            <w:r>
              <w:rPr>
                <w:rFonts w:hint="eastAsia" w:ascii="宋体" w:hAnsi="宋体" w:eastAsia="宋体" w:cs="宋体"/>
                <w:sz w:val="24"/>
                <w:szCs w:val="24"/>
                <w:highlight w:val="white"/>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分，没有内容不得分。本项最高得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w:t>
            </w:r>
          </w:p>
        </w:tc>
      </w:tr>
      <w:tr w14:paraId="43D52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6" w:hRule="atLeast"/>
        </w:trPr>
        <w:tc>
          <w:tcPr>
            <w:tcW w:w="638" w:type="pct"/>
            <w:vMerge w:val="continue"/>
            <w:noWrap w:val="0"/>
            <w:vAlign w:val="center"/>
          </w:tcPr>
          <w:p w14:paraId="630E24A0">
            <w:pPr>
              <w:spacing w:line="360" w:lineRule="exact"/>
              <w:jc w:val="left"/>
              <w:rPr>
                <w:rFonts w:hint="eastAsia" w:ascii="宋体" w:hAnsi="宋体" w:eastAsia="宋体" w:cs="宋体"/>
                <w:sz w:val="24"/>
                <w:szCs w:val="24"/>
                <w:highlight w:val="yellow"/>
              </w:rPr>
            </w:pPr>
          </w:p>
        </w:tc>
        <w:tc>
          <w:tcPr>
            <w:tcW w:w="764" w:type="pct"/>
            <w:noWrap w:val="0"/>
            <w:vAlign w:val="center"/>
          </w:tcPr>
          <w:p w14:paraId="0A634E1C">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施工方案</w:t>
            </w:r>
          </w:p>
        </w:tc>
        <w:tc>
          <w:tcPr>
            <w:tcW w:w="483" w:type="pct"/>
            <w:noWrap w:val="0"/>
            <w:vAlign w:val="center"/>
          </w:tcPr>
          <w:p w14:paraId="4BAA1C62">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.00</w:t>
            </w:r>
          </w:p>
        </w:tc>
        <w:tc>
          <w:tcPr>
            <w:tcW w:w="3113" w:type="pct"/>
            <w:noWrap w:val="0"/>
            <w:vAlign w:val="center"/>
          </w:tcPr>
          <w:p w14:paraId="038C748D">
            <w:pPr>
              <w:rPr>
                <w:rFonts w:hint="eastAsia" w:ascii="宋体" w:hAnsi="宋体" w:eastAsia="宋体" w:cs="宋体"/>
                <w:sz w:val="24"/>
                <w:szCs w:val="24"/>
                <w:highlight w:val="white"/>
              </w:rPr>
            </w:pPr>
            <w:r>
              <w:rPr>
                <w:rFonts w:hint="eastAsia" w:ascii="宋体" w:hAnsi="宋体" w:eastAsia="宋体" w:cs="宋体"/>
                <w:sz w:val="24"/>
                <w:szCs w:val="24"/>
                <w:highlight w:val="white"/>
              </w:rPr>
              <w:t>对关键工程的施工方案、方法与技术措施,重点难点工程的施工方案、方法进行评审。方案完整，符合实际情况、条理清晰的得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11</w:t>
            </w:r>
            <w:r>
              <w:rPr>
                <w:rFonts w:hint="eastAsia" w:ascii="宋体" w:hAnsi="宋体" w:eastAsia="宋体" w:cs="宋体"/>
                <w:sz w:val="24"/>
                <w:szCs w:val="24"/>
                <w:highlight w:val="white"/>
              </w:rPr>
              <w:t>分；内容粗略、无针对性、条理</w:t>
            </w:r>
            <w:r>
              <w:rPr>
                <w:rFonts w:hint="eastAsia" w:ascii="宋体" w:hAnsi="宋体" w:eastAsia="宋体" w:cs="宋体"/>
                <w:sz w:val="24"/>
                <w:szCs w:val="24"/>
                <w:highlight w:val="white"/>
                <w:lang w:val="en-US" w:eastAsia="zh-CN"/>
              </w:rPr>
              <w:t>一般</w:t>
            </w:r>
            <w:r>
              <w:rPr>
                <w:rFonts w:hint="eastAsia" w:ascii="宋体" w:hAnsi="宋体" w:eastAsia="宋体" w:cs="宋体"/>
                <w:sz w:val="24"/>
                <w:szCs w:val="24"/>
                <w:highlight w:val="white"/>
              </w:rPr>
              <w:t>的得</w:t>
            </w:r>
            <w:r>
              <w:rPr>
                <w:rFonts w:hint="eastAsia" w:ascii="宋体" w:hAnsi="宋体" w:eastAsia="宋体" w:cs="宋体"/>
                <w:sz w:val="24"/>
                <w:szCs w:val="24"/>
                <w:highlight w:val="white"/>
                <w:lang w:val="en-US" w:eastAsia="zh-CN"/>
              </w:rPr>
              <w:t>8</w:t>
            </w:r>
            <w:r>
              <w:rPr>
                <w:rFonts w:hint="eastAsia" w:ascii="宋体" w:hAnsi="宋体" w:eastAsia="宋体" w:cs="宋体"/>
                <w:sz w:val="24"/>
                <w:szCs w:val="24"/>
                <w:highlight w:val="white"/>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rPr>
              <w:t>分，没有内容不得分。本项最高得</w:t>
            </w:r>
            <w:r>
              <w:rPr>
                <w:rFonts w:hint="eastAsia" w:ascii="宋体" w:hAnsi="宋体" w:eastAsia="宋体" w:cs="宋体"/>
                <w:sz w:val="24"/>
                <w:szCs w:val="24"/>
                <w:highlight w:val="white"/>
                <w:lang w:val="en-US" w:eastAsia="zh-CN"/>
              </w:rPr>
              <w:t>15</w:t>
            </w:r>
            <w:r>
              <w:rPr>
                <w:rFonts w:hint="eastAsia" w:ascii="宋体" w:hAnsi="宋体" w:eastAsia="宋体" w:cs="宋体"/>
                <w:sz w:val="24"/>
                <w:szCs w:val="24"/>
                <w:highlight w:val="white"/>
              </w:rPr>
              <w:t>分。</w:t>
            </w:r>
          </w:p>
        </w:tc>
      </w:tr>
      <w:tr w14:paraId="0A6D1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38" w:type="pct"/>
            <w:vMerge w:val="continue"/>
            <w:noWrap w:val="0"/>
            <w:vAlign w:val="center"/>
          </w:tcPr>
          <w:p w14:paraId="65216FEA">
            <w:pPr>
              <w:spacing w:line="360" w:lineRule="exact"/>
              <w:jc w:val="left"/>
              <w:rPr>
                <w:rFonts w:hint="eastAsia" w:ascii="宋体" w:hAnsi="宋体" w:eastAsia="宋体" w:cs="宋体"/>
                <w:sz w:val="24"/>
                <w:szCs w:val="24"/>
                <w:highlight w:val="yellow"/>
              </w:rPr>
            </w:pPr>
          </w:p>
        </w:tc>
        <w:tc>
          <w:tcPr>
            <w:tcW w:w="764" w:type="pct"/>
            <w:noWrap w:val="0"/>
            <w:vAlign w:val="center"/>
          </w:tcPr>
          <w:p w14:paraId="4727E2DE">
            <w:pPr>
              <w:spacing w:line="360" w:lineRule="exact"/>
              <w:jc w:val="left"/>
              <w:rPr>
                <w:rFonts w:hint="eastAsia" w:ascii="宋体" w:hAnsi="宋体" w:eastAsia="宋体" w:cs="宋体"/>
                <w:sz w:val="24"/>
                <w:szCs w:val="24"/>
                <w:highlight w:val="white"/>
                <w:lang w:val="en-US" w:eastAsia="zh-CN"/>
              </w:rPr>
            </w:pPr>
            <w:r>
              <w:rPr>
                <w:rFonts w:hint="eastAsia" w:ascii="宋体" w:hAnsi="宋体" w:eastAsia="宋体" w:cs="宋体"/>
                <w:sz w:val="24"/>
                <w:szCs w:val="24"/>
                <w:highlight w:val="white"/>
              </w:rPr>
              <w:t>质量、工期、安全、文明、环保目标及措</w:t>
            </w:r>
            <w:r>
              <w:rPr>
                <w:rFonts w:hint="eastAsia" w:ascii="宋体" w:hAnsi="宋体" w:eastAsia="宋体" w:cs="宋体"/>
                <w:sz w:val="24"/>
                <w:szCs w:val="24"/>
                <w:highlight w:val="white"/>
                <w:lang w:val="en-US" w:eastAsia="zh-CN"/>
              </w:rPr>
              <w:t>施</w:t>
            </w:r>
          </w:p>
        </w:tc>
        <w:tc>
          <w:tcPr>
            <w:tcW w:w="483" w:type="pct"/>
            <w:noWrap w:val="0"/>
            <w:vAlign w:val="center"/>
          </w:tcPr>
          <w:p w14:paraId="64ADDA53">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rPr>
              <w:t>.00</w:t>
            </w:r>
          </w:p>
        </w:tc>
        <w:tc>
          <w:tcPr>
            <w:tcW w:w="3113" w:type="pct"/>
            <w:noWrap w:val="0"/>
            <w:vAlign w:val="center"/>
          </w:tcPr>
          <w:p w14:paraId="49DAF459">
            <w:pPr>
              <w:rPr>
                <w:rFonts w:hint="eastAsia" w:ascii="宋体" w:hAnsi="宋体" w:eastAsia="宋体" w:cs="宋体"/>
                <w:sz w:val="24"/>
                <w:szCs w:val="24"/>
                <w:highlight w:val="white"/>
              </w:rPr>
            </w:pPr>
            <w:r>
              <w:rPr>
                <w:rFonts w:hint="eastAsia" w:ascii="宋体" w:hAnsi="宋体" w:eastAsia="宋体" w:cs="宋体"/>
                <w:sz w:val="24"/>
                <w:szCs w:val="24"/>
                <w:highlight w:val="white"/>
              </w:rPr>
              <w:t>(1)对工期保证体系及保证措施等进行评审;(2)对工程质量管理体系及保证措施等进行评审(3)对环境保护、水土保持保证体系及保证措施等进行评审;</w:t>
            </w:r>
            <w:r>
              <w:rPr>
                <w:rFonts w:hint="eastAsia" w:ascii="宋体" w:hAnsi="宋体" w:eastAsia="宋体" w:cs="宋体"/>
                <w:sz w:val="24"/>
                <w:szCs w:val="24"/>
                <w:highlight w:val="white"/>
                <w:lang w:eastAsia="zh-CN"/>
              </w:rPr>
              <w:t>（</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w:t>
            </w:r>
            <w:r>
              <w:rPr>
                <w:rFonts w:hint="eastAsia" w:ascii="宋体" w:hAnsi="宋体" w:eastAsia="宋体" w:cs="宋体"/>
                <w:sz w:val="24"/>
                <w:szCs w:val="24"/>
                <w:highlight w:val="white"/>
              </w:rPr>
              <w:t>对安全生产(含安全风险管控措施)、文明施工、文物保护保证体系及保证措施等进行评审;(5)对雨季、冬季施工的影响及相关措施等进行评审</w:t>
            </w:r>
            <w:r>
              <w:rPr>
                <w:rFonts w:hint="eastAsia" w:ascii="宋体" w:hAnsi="宋体" w:eastAsia="宋体" w:cs="宋体"/>
                <w:sz w:val="24"/>
                <w:szCs w:val="24"/>
                <w:highlight w:val="white"/>
                <w:lang w:eastAsia="zh-CN"/>
              </w:rPr>
              <w:t>。方案完整，符合实际情况、条理清晰的得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r>
              <w:rPr>
                <w:rFonts w:hint="eastAsia" w:ascii="宋体" w:hAnsi="宋体" w:eastAsia="宋体" w:cs="宋体"/>
                <w:sz w:val="24"/>
                <w:szCs w:val="24"/>
                <w:highlight w:val="white"/>
              </w:rPr>
              <w:t>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10</w:t>
            </w:r>
            <w:r>
              <w:rPr>
                <w:rFonts w:hint="eastAsia" w:ascii="宋体" w:hAnsi="宋体" w:eastAsia="宋体" w:cs="宋体"/>
                <w:sz w:val="24"/>
                <w:szCs w:val="24"/>
                <w:highlight w:val="white"/>
              </w:rPr>
              <w:t>分；</w:t>
            </w:r>
            <w:r>
              <w:rPr>
                <w:rFonts w:hint="eastAsia" w:ascii="宋体" w:hAnsi="宋体" w:eastAsia="宋体" w:cs="宋体"/>
                <w:sz w:val="24"/>
                <w:szCs w:val="24"/>
                <w:highlight w:val="white"/>
                <w:lang w:eastAsia="zh-CN"/>
              </w:rPr>
              <w:t>内</w:t>
            </w:r>
            <w:bookmarkStart w:id="101" w:name="_GoBack"/>
            <w:bookmarkEnd w:id="101"/>
            <w:r>
              <w:rPr>
                <w:rFonts w:hint="eastAsia" w:ascii="宋体" w:hAnsi="宋体" w:eastAsia="宋体" w:cs="宋体"/>
                <w:sz w:val="24"/>
                <w:szCs w:val="24"/>
                <w:highlight w:val="white"/>
                <w:lang w:eastAsia="zh-CN"/>
              </w:rPr>
              <w:t>容粗略、无针对性、条理一般的得</w:t>
            </w:r>
            <w:r>
              <w:rPr>
                <w:rFonts w:hint="eastAsia" w:ascii="宋体" w:hAnsi="宋体" w:eastAsia="宋体" w:cs="宋体"/>
                <w:sz w:val="24"/>
                <w:szCs w:val="24"/>
                <w:highlight w:val="white"/>
                <w:lang w:val="en-US" w:eastAsia="zh-CN"/>
              </w:rPr>
              <w:t>7</w:t>
            </w:r>
            <w:r>
              <w:rPr>
                <w:rFonts w:hint="eastAsia" w:ascii="宋体" w:hAnsi="宋体" w:eastAsia="宋体" w:cs="宋体"/>
                <w:sz w:val="24"/>
                <w:szCs w:val="24"/>
                <w:highlight w:val="white"/>
                <w:lang w:eastAsia="zh-CN"/>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分，没有内容不得分。本项最高得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p>
        </w:tc>
      </w:tr>
      <w:tr w14:paraId="2B3FA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638" w:type="pct"/>
            <w:vMerge w:val="continue"/>
            <w:noWrap w:val="0"/>
            <w:vAlign w:val="center"/>
          </w:tcPr>
          <w:p w14:paraId="7AA44732">
            <w:pPr>
              <w:spacing w:line="360" w:lineRule="exact"/>
              <w:jc w:val="left"/>
              <w:rPr>
                <w:rFonts w:hint="eastAsia" w:ascii="宋体" w:hAnsi="宋体" w:eastAsia="宋体" w:cs="宋体"/>
                <w:sz w:val="24"/>
                <w:szCs w:val="24"/>
                <w:highlight w:val="yellow"/>
              </w:rPr>
            </w:pPr>
          </w:p>
        </w:tc>
        <w:tc>
          <w:tcPr>
            <w:tcW w:w="764" w:type="pct"/>
            <w:noWrap w:val="0"/>
            <w:vAlign w:val="center"/>
          </w:tcPr>
          <w:p w14:paraId="5452B343">
            <w:pPr>
              <w:spacing w:line="360" w:lineRule="exact"/>
              <w:jc w:val="left"/>
              <w:rPr>
                <w:rFonts w:hint="eastAsia" w:ascii="宋体" w:hAnsi="宋体" w:eastAsia="宋体" w:cs="宋体"/>
                <w:sz w:val="24"/>
                <w:szCs w:val="24"/>
                <w:highlight w:val="white"/>
              </w:rPr>
            </w:pPr>
            <w:r>
              <w:rPr>
                <w:rFonts w:hint="eastAsia" w:ascii="宋体" w:hAnsi="宋体" w:eastAsia="宋体" w:cs="宋体"/>
                <w:sz w:val="24"/>
                <w:szCs w:val="24"/>
                <w:highlight w:val="white"/>
              </w:rPr>
              <w:t>扬尘污染防控实施方案</w:t>
            </w:r>
          </w:p>
        </w:tc>
        <w:tc>
          <w:tcPr>
            <w:tcW w:w="483" w:type="pct"/>
            <w:noWrap w:val="0"/>
            <w:vAlign w:val="center"/>
          </w:tcPr>
          <w:p w14:paraId="2BC66865">
            <w:pPr>
              <w:spacing w:line="360" w:lineRule="exact"/>
              <w:jc w:val="center"/>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rPr>
              <w:t>.00</w:t>
            </w:r>
          </w:p>
        </w:tc>
        <w:tc>
          <w:tcPr>
            <w:tcW w:w="3113" w:type="pct"/>
            <w:noWrap w:val="0"/>
            <w:vAlign w:val="center"/>
          </w:tcPr>
          <w:p w14:paraId="0525287E">
            <w:pPr>
              <w:rPr>
                <w:rFonts w:hint="eastAsia" w:ascii="宋体" w:hAnsi="宋体" w:eastAsia="宋体" w:cs="宋体"/>
                <w:sz w:val="24"/>
                <w:szCs w:val="24"/>
                <w:highlight w:val="white"/>
              </w:rPr>
            </w:pPr>
            <w:r>
              <w:rPr>
                <w:rFonts w:hint="eastAsia" w:ascii="宋体" w:hAnsi="宋体" w:eastAsia="宋体" w:cs="宋体"/>
                <w:sz w:val="24"/>
                <w:szCs w:val="24"/>
                <w:highlight w:val="white"/>
              </w:rPr>
              <w:t>包括针对工地扬尘防治特点，采取洒水降尘、择时施工、局部停工、做好特定时期(如重大活动)空气质量保障等预警响应措施，做好扬尘污染防治预警响应预案，从内容的完整性和合理性进行评审</w:t>
            </w:r>
            <w:r>
              <w:rPr>
                <w:rFonts w:hint="eastAsia" w:ascii="宋体" w:hAnsi="宋体" w:eastAsia="宋体" w:cs="宋体"/>
                <w:sz w:val="24"/>
                <w:szCs w:val="24"/>
                <w:highlight w:val="white"/>
                <w:lang w:eastAsia="zh-CN"/>
              </w:rPr>
              <w:t>。方案完整，符合实际情况、条理清晰的得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r>
              <w:rPr>
                <w:rFonts w:hint="eastAsia" w:ascii="宋体" w:hAnsi="宋体" w:eastAsia="宋体" w:cs="宋体"/>
                <w:sz w:val="24"/>
                <w:szCs w:val="24"/>
                <w:highlight w:val="white"/>
              </w:rPr>
              <w:t>方案</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完整，</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符合实际情况、</w:t>
            </w:r>
            <w:r>
              <w:rPr>
                <w:rFonts w:hint="eastAsia" w:ascii="宋体" w:hAnsi="宋体" w:cs="宋体"/>
                <w:sz w:val="24"/>
                <w:szCs w:val="24"/>
                <w:highlight w:val="white"/>
                <w:lang w:eastAsia="zh-CN"/>
              </w:rPr>
              <w:t>较为</w:t>
            </w:r>
            <w:r>
              <w:rPr>
                <w:rFonts w:hint="eastAsia" w:ascii="宋体" w:hAnsi="宋体" w:eastAsia="宋体" w:cs="宋体"/>
                <w:sz w:val="24"/>
                <w:szCs w:val="24"/>
                <w:highlight w:val="white"/>
              </w:rPr>
              <w:t>条理清晰的得</w:t>
            </w:r>
            <w:r>
              <w:rPr>
                <w:rFonts w:hint="eastAsia" w:ascii="宋体" w:hAnsi="宋体" w:cs="宋体"/>
                <w:sz w:val="24"/>
                <w:szCs w:val="24"/>
                <w:highlight w:val="white"/>
                <w:lang w:val="en-US" w:eastAsia="zh-CN"/>
              </w:rPr>
              <w:t>10</w:t>
            </w:r>
            <w:r>
              <w:rPr>
                <w:rFonts w:hint="eastAsia" w:ascii="宋体" w:hAnsi="宋体" w:eastAsia="宋体" w:cs="宋体"/>
                <w:sz w:val="24"/>
                <w:szCs w:val="24"/>
                <w:highlight w:val="white"/>
              </w:rPr>
              <w:t>分；</w:t>
            </w:r>
            <w:r>
              <w:rPr>
                <w:rFonts w:hint="eastAsia" w:ascii="宋体" w:hAnsi="宋体" w:eastAsia="宋体" w:cs="宋体"/>
                <w:sz w:val="24"/>
                <w:szCs w:val="24"/>
                <w:highlight w:val="white"/>
                <w:lang w:eastAsia="zh-CN"/>
              </w:rPr>
              <w:t>内容粗略、无针对性、条理一般的得</w:t>
            </w:r>
            <w:r>
              <w:rPr>
                <w:rFonts w:hint="eastAsia" w:ascii="宋体" w:hAnsi="宋体" w:eastAsia="宋体" w:cs="宋体"/>
                <w:sz w:val="24"/>
                <w:szCs w:val="24"/>
                <w:highlight w:val="white"/>
                <w:lang w:val="en-US" w:eastAsia="zh-CN"/>
              </w:rPr>
              <w:t>7</w:t>
            </w:r>
            <w:r>
              <w:rPr>
                <w:rFonts w:hint="eastAsia" w:ascii="宋体" w:hAnsi="宋体" w:eastAsia="宋体" w:cs="宋体"/>
                <w:sz w:val="24"/>
                <w:szCs w:val="24"/>
                <w:highlight w:val="white"/>
                <w:lang w:eastAsia="zh-CN"/>
              </w:rPr>
              <w:t>分；方案略有缺陷经后期优化后可以完成采购需求的得</w:t>
            </w:r>
            <w:r>
              <w:rPr>
                <w:rFonts w:hint="eastAsia" w:ascii="宋体" w:hAnsi="宋体" w:eastAsia="宋体" w:cs="宋体"/>
                <w:sz w:val="24"/>
                <w:szCs w:val="24"/>
                <w:highlight w:val="white"/>
                <w:lang w:val="en-US" w:eastAsia="zh-CN"/>
              </w:rPr>
              <w:t>4</w:t>
            </w:r>
            <w:r>
              <w:rPr>
                <w:rFonts w:hint="eastAsia" w:ascii="宋体" w:hAnsi="宋体" w:eastAsia="宋体" w:cs="宋体"/>
                <w:sz w:val="24"/>
                <w:szCs w:val="24"/>
                <w:highlight w:val="white"/>
                <w:lang w:eastAsia="zh-CN"/>
              </w:rPr>
              <w:t>分，没有内容不得分。本项最高得</w:t>
            </w:r>
            <w:r>
              <w:rPr>
                <w:rFonts w:hint="eastAsia" w:ascii="宋体" w:hAnsi="宋体" w:eastAsia="宋体" w:cs="宋体"/>
                <w:sz w:val="24"/>
                <w:szCs w:val="24"/>
                <w:highlight w:val="white"/>
                <w:lang w:val="en-US" w:eastAsia="zh-CN"/>
              </w:rPr>
              <w:t>14</w:t>
            </w:r>
            <w:r>
              <w:rPr>
                <w:rFonts w:hint="eastAsia" w:ascii="宋体" w:hAnsi="宋体" w:eastAsia="宋体" w:cs="宋体"/>
                <w:sz w:val="24"/>
                <w:szCs w:val="24"/>
                <w:highlight w:val="white"/>
                <w:lang w:eastAsia="zh-CN"/>
              </w:rPr>
              <w:t>分。</w:t>
            </w:r>
          </w:p>
        </w:tc>
      </w:tr>
    </w:tbl>
    <w:p w14:paraId="24D1314F">
      <w:pPr>
        <w:rPr>
          <w:rFonts w:ascii="Times New Roman" w:hAnsi="Times New Roman"/>
          <w:b/>
          <w:color w:val="auto"/>
          <w:sz w:val="44"/>
          <w:szCs w:val="44"/>
          <w:highlight w:val="white"/>
        </w:rPr>
      </w:pPr>
    </w:p>
    <w:p w14:paraId="6E6C7B58">
      <w:pPr>
        <w:spacing w:line="500" w:lineRule="exact"/>
        <w:jc w:val="center"/>
        <w:outlineLvl w:val="0"/>
        <w:rPr>
          <w:rFonts w:ascii="Times New Roman" w:hAnsi="Times New Roman"/>
          <w:b/>
          <w:color w:val="auto"/>
          <w:sz w:val="44"/>
          <w:szCs w:val="44"/>
          <w:highlight w:val="white"/>
        </w:rPr>
      </w:pPr>
      <w:bookmarkStart w:id="79" w:name="_Toc1519"/>
      <w:bookmarkStart w:id="80" w:name="_Toc31956"/>
    </w:p>
    <w:p w14:paraId="31525CBD">
      <w:pPr>
        <w:spacing w:line="500" w:lineRule="exact"/>
        <w:jc w:val="center"/>
        <w:outlineLvl w:val="0"/>
        <w:rPr>
          <w:rFonts w:ascii="Times New Roman" w:hAnsi="Times New Roman"/>
          <w:b/>
          <w:color w:val="auto"/>
          <w:sz w:val="44"/>
          <w:szCs w:val="44"/>
          <w:highlight w:val="white"/>
        </w:rPr>
      </w:pPr>
    </w:p>
    <w:p w14:paraId="564504BE">
      <w:pPr>
        <w:spacing w:line="500" w:lineRule="exact"/>
        <w:jc w:val="center"/>
        <w:outlineLvl w:val="0"/>
        <w:rPr>
          <w:rFonts w:ascii="Times New Roman" w:hAnsi="Times New Roman"/>
          <w:b/>
          <w:color w:val="auto"/>
          <w:sz w:val="44"/>
          <w:szCs w:val="44"/>
          <w:highlight w:val="white"/>
        </w:rPr>
      </w:pPr>
    </w:p>
    <w:p w14:paraId="30492F5F">
      <w:pPr>
        <w:spacing w:line="500" w:lineRule="exact"/>
        <w:jc w:val="center"/>
        <w:outlineLvl w:val="0"/>
        <w:rPr>
          <w:rFonts w:ascii="Times New Roman" w:hAnsi="Times New Roman"/>
          <w:b/>
          <w:color w:val="auto"/>
          <w:sz w:val="44"/>
          <w:szCs w:val="44"/>
          <w:highlight w:val="white"/>
        </w:rPr>
      </w:pPr>
    </w:p>
    <w:p w14:paraId="4BAE34F0">
      <w:pPr>
        <w:spacing w:line="500" w:lineRule="exact"/>
        <w:jc w:val="center"/>
        <w:outlineLvl w:val="0"/>
        <w:rPr>
          <w:rFonts w:ascii="Times New Roman" w:hAnsi="Times New Roman"/>
          <w:b/>
          <w:color w:val="auto"/>
          <w:sz w:val="44"/>
          <w:szCs w:val="44"/>
          <w:highlight w:val="white"/>
        </w:rPr>
      </w:pPr>
    </w:p>
    <w:p w14:paraId="0E81B4CC">
      <w:pPr>
        <w:spacing w:line="500" w:lineRule="exact"/>
        <w:jc w:val="center"/>
        <w:outlineLvl w:val="0"/>
        <w:rPr>
          <w:rFonts w:ascii="Times New Roman" w:hAnsi="Times New Roman"/>
          <w:b/>
          <w:color w:val="auto"/>
          <w:sz w:val="44"/>
          <w:szCs w:val="44"/>
          <w:highlight w:val="white"/>
        </w:rPr>
      </w:pPr>
    </w:p>
    <w:p w14:paraId="5DF9024B">
      <w:pPr>
        <w:spacing w:line="500" w:lineRule="exact"/>
        <w:jc w:val="center"/>
        <w:outlineLvl w:val="0"/>
        <w:rPr>
          <w:rFonts w:ascii="Times New Roman" w:hAnsi="Times New Roman"/>
          <w:b/>
          <w:color w:val="auto"/>
          <w:sz w:val="44"/>
          <w:szCs w:val="44"/>
          <w:highlight w:val="white"/>
        </w:rPr>
      </w:pPr>
    </w:p>
    <w:p w14:paraId="454A2AE1">
      <w:pPr>
        <w:spacing w:line="500" w:lineRule="exact"/>
        <w:jc w:val="both"/>
        <w:outlineLvl w:val="0"/>
        <w:rPr>
          <w:rFonts w:ascii="Times New Roman" w:hAnsi="Times New Roman"/>
          <w:b/>
          <w:color w:val="auto"/>
          <w:sz w:val="44"/>
          <w:szCs w:val="44"/>
          <w:highlight w:val="white"/>
        </w:rPr>
      </w:pPr>
    </w:p>
    <w:p w14:paraId="1F9F84F6">
      <w:pPr>
        <w:spacing w:line="500" w:lineRule="exact"/>
        <w:jc w:val="center"/>
        <w:outlineLvl w:val="0"/>
        <w:rPr>
          <w:rFonts w:ascii="Times New Roman" w:hAnsi="Times New Roman"/>
          <w:b/>
          <w:color w:val="auto"/>
          <w:sz w:val="44"/>
          <w:szCs w:val="44"/>
          <w:highlight w:val="white"/>
        </w:rPr>
      </w:pPr>
    </w:p>
    <w:p w14:paraId="3328F8B3">
      <w:pPr>
        <w:spacing w:line="500" w:lineRule="exact"/>
        <w:jc w:val="center"/>
        <w:outlineLvl w:val="0"/>
        <w:rPr>
          <w:rFonts w:ascii="Times New Roman" w:hAnsi="Times New Roman"/>
          <w:b/>
          <w:color w:val="auto"/>
          <w:sz w:val="44"/>
          <w:szCs w:val="44"/>
          <w:highlight w:val="white"/>
        </w:rPr>
      </w:pPr>
      <w:r>
        <w:rPr>
          <w:rFonts w:ascii="Times New Roman" w:hAnsi="Times New Roman"/>
          <w:b/>
          <w:color w:val="auto"/>
          <w:sz w:val="44"/>
          <w:szCs w:val="44"/>
          <w:highlight w:val="white"/>
        </w:rPr>
        <w:t>第四</w:t>
      </w:r>
      <w:r>
        <w:rPr>
          <w:rFonts w:hint="eastAsia" w:ascii="Times New Roman" w:hAnsi="Times New Roman"/>
          <w:b/>
          <w:color w:val="auto"/>
          <w:sz w:val="44"/>
          <w:szCs w:val="44"/>
          <w:highlight w:val="white"/>
        </w:rPr>
        <w:t xml:space="preserve">章  </w:t>
      </w:r>
      <w:r>
        <w:rPr>
          <w:rFonts w:ascii="Times New Roman" w:hAnsi="Times New Roman"/>
          <w:b/>
          <w:color w:val="auto"/>
          <w:sz w:val="44"/>
          <w:szCs w:val="44"/>
          <w:highlight w:val="white"/>
        </w:rPr>
        <w:t>采购需求</w:t>
      </w:r>
      <w:bookmarkEnd w:id="78"/>
      <w:bookmarkEnd w:id="79"/>
      <w:bookmarkEnd w:id="80"/>
    </w:p>
    <w:p w14:paraId="4523D24D">
      <w:pPr>
        <w:spacing w:line="400" w:lineRule="exact"/>
        <w:ind w:firstLine="480"/>
        <w:jc w:val="left"/>
        <w:rPr>
          <w:rFonts w:hint="default" w:ascii="宋体" w:hAnsi="宋体" w:eastAsia="宋体" w:cs="Times New Roman"/>
          <w:bCs/>
          <w:color w:val="auto"/>
          <w:sz w:val="24"/>
          <w:szCs w:val="24"/>
          <w:lang w:val="en-US" w:eastAsia="zh-CN" w:bidi="ar-SA"/>
        </w:rPr>
      </w:pPr>
      <w:bookmarkStart w:id="81" w:name="_Toc17639"/>
      <w:bookmarkStart w:id="82" w:name="_Toc22280"/>
      <w:r>
        <w:rPr>
          <w:rFonts w:hint="eastAsia" w:ascii="宋体" w:hAnsi="宋体" w:eastAsia="宋体" w:cs="Times New Roman"/>
          <w:bCs/>
          <w:color w:val="auto"/>
          <w:sz w:val="24"/>
          <w:szCs w:val="24"/>
          <w:lang w:val="en-US" w:eastAsia="zh-CN" w:bidi="ar-SA"/>
        </w:rPr>
        <w:t>项目属性：工程类项目</w:t>
      </w:r>
    </w:p>
    <w:p w14:paraId="6F3E5FCE">
      <w:pPr>
        <w:spacing w:line="400" w:lineRule="exact"/>
        <w:ind w:firstLine="480"/>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本项目采购标的对应的中小企业划分标准所属行业：建筑业。</w:t>
      </w:r>
    </w:p>
    <w:p w14:paraId="3CF84BA0">
      <w:pPr>
        <w:spacing w:line="400" w:lineRule="exact"/>
        <w:ind w:firstLine="480"/>
        <w:jc w:val="left"/>
        <w:rPr>
          <w:rFonts w:hint="default" w:ascii="方正仿宋_GB2312" w:hAnsi="方正仿宋_GB2312" w:eastAsia="方正仿宋_GB2312" w:cs="方正仿宋_GB2312"/>
          <w:bCs/>
          <w:color w:val="000000"/>
          <w:sz w:val="24"/>
          <w:szCs w:val="24"/>
        </w:rPr>
      </w:pPr>
      <w:r>
        <w:rPr>
          <w:rFonts w:hint="eastAsia" w:ascii="宋体" w:hAnsi="宋体" w:eastAsia="宋体" w:cs="Times New Roman"/>
          <w:bCs/>
          <w:color w:val="auto"/>
          <w:sz w:val="24"/>
          <w:szCs w:val="24"/>
          <w:lang w:val="en-US" w:eastAsia="zh-CN" w:bidi="ar-SA"/>
        </w:rPr>
        <w:t>本项目不接受进口产品。</w:t>
      </w:r>
    </w:p>
    <w:p w14:paraId="0BE6B2C8">
      <w:pPr>
        <w:spacing w:line="480" w:lineRule="exact"/>
        <w:ind w:firstLine="482"/>
        <w:rPr>
          <w:rFonts w:hint="eastAsia" w:ascii="宋体" w:hAnsi="宋体" w:eastAsia="宋体" w:cs="Times New Roman"/>
          <w:b/>
          <w:color w:val="auto"/>
          <w:sz w:val="24"/>
          <w:szCs w:val="24"/>
        </w:rPr>
      </w:pPr>
      <w:r>
        <w:rPr>
          <w:rFonts w:hint="eastAsia" w:ascii="宋体" w:hAnsi="宋体" w:eastAsia="宋体" w:cs="Times New Roman"/>
          <w:b/>
          <w:color w:val="auto"/>
          <w:sz w:val="24"/>
          <w:szCs w:val="24"/>
          <w:lang w:val="en-US" w:eastAsia="zh-CN"/>
        </w:rPr>
        <w:t>一、</w:t>
      </w:r>
      <w:r>
        <w:rPr>
          <w:rFonts w:hint="eastAsia" w:ascii="宋体" w:hAnsi="宋体" w:eastAsia="宋体" w:cs="Times New Roman"/>
          <w:b/>
          <w:color w:val="auto"/>
          <w:sz w:val="24"/>
          <w:szCs w:val="24"/>
        </w:rPr>
        <w:t>项目概况：</w:t>
      </w:r>
    </w:p>
    <w:p w14:paraId="5AE253BB">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1.工程名称：</w:t>
      </w:r>
      <w:r>
        <w:rPr>
          <w:rFonts w:hint="eastAsia" w:ascii="宋体" w:hAnsi="宋体" w:cs="Times New Roman"/>
          <w:bCs/>
          <w:color w:val="auto"/>
          <w:sz w:val="24"/>
          <w:szCs w:val="24"/>
          <w:lang w:val="en-US" w:eastAsia="zh-CN" w:bidi="ar-SA"/>
        </w:rPr>
        <w:t>沭阳县耿圩镇省级宜居宜业和美乡村培育第二批建设项目</w:t>
      </w:r>
      <w:r>
        <w:rPr>
          <w:rFonts w:hint="eastAsia" w:ascii="宋体" w:hAnsi="宋体" w:eastAsia="宋体" w:cs="Times New Roman"/>
          <w:bCs/>
          <w:color w:val="auto"/>
          <w:sz w:val="24"/>
          <w:szCs w:val="24"/>
          <w:lang w:val="en-US" w:eastAsia="zh-CN" w:bidi="ar-SA"/>
        </w:rPr>
        <w:t xml:space="preserve"> </w:t>
      </w:r>
    </w:p>
    <w:p w14:paraId="372DA5D1">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2.工    期：</w:t>
      </w:r>
      <w:r>
        <w:rPr>
          <w:rFonts w:hint="eastAsia" w:ascii="宋体" w:hAnsi="宋体" w:cs="Times New Roman"/>
          <w:bCs/>
          <w:color w:val="auto"/>
          <w:sz w:val="24"/>
          <w:szCs w:val="24"/>
          <w:lang w:val="en-US" w:eastAsia="zh-CN" w:bidi="ar-SA"/>
        </w:rPr>
        <w:t>签订合同后30日历天内完成施工</w:t>
      </w:r>
      <w:r>
        <w:rPr>
          <w:rFonts w:hint="eastAsia" w:ascii="宋体" w:hAnsi="宋体" w:eastAsia="宋体" w:cs="Times New Roman"/>
          <w:bCs/>
          <w:color w:val="auto"/>
          <w:sz w:val="24"/>
          <w:szCs w:val="24"/>
          <w:lang w:val="en-US" w:eastAsia="zh-CN" w:bidi="ar-SA"/>
        </w:rPr>
        <w:t>。</w:t>
      </w:r>
    </w:p>
    <w:p w14:paraId="68EE270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3.质    量：合  格   </w:t>
      </w:r>
    </w:p>
    <w:p w14:paraId="7416F6E0">
      <w:pPr>
        <w:tabs>
          <w:tab w:val="left" w:pos="420"/>
        </w:tabs>
        <w:spacing w:line="400" w:lineRule="exact"/>
        <w:ind w:firstLine="480"/>
        <w:jc w:val="lef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auto"/>
          <w:sz w:val="24"/>
          <w:szCs w:val="24"/>
          <w:lang w:val="en-US" w:eastAsia="zh-CN" w:bidi="ar-SA"/>
        </w:rPr>
        <w:t>4.付款：</w:t>
      </w:r>
      <w:r>
        <w:rPr>
          <w:rFonts w:hint="eastAsia" w:ascii="宋体" w:hAnsi="宋体" w:cs="Times New Roman"/>
          <w:bCs/>
          <w:color w:val="000000" w:themeColor="text1"/>
          <w:sz w:val="24"/>
          <w:szCs w:val="24"/>
          <w:lang w:val="en-US" w:eastAsia="zh-CN" w:bidi="ar-SA"/>
          <w14:textFill>
            <w14:solidFill>
              <w14:schemeClr w14:val="tx1"/>
            </w14:solidFill>
          </w14:textFill>
        </w:rPr>
        <w:t xml:space="preserve">合同签订后，承包人向发包人提供合同价10%的预付款担保后，发包人支付合同价款的10%作为预付款；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 </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 xml:space="preserve">    </w:t>
      </w:r>
    </w:p>
    <w:p w14:paraId="42CC2BA1">
      <w:pPr>
        <w:tabs>
          <w:tab w:val="left" w:pos="420"/>
        </w:tabs>
        <w:spacing w:line="400" w:lineRule="exact"/>
        <w:ind w:firstLine="480"/>
        <w:jc w:val="lef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采购人可以采用数字人民币方式支付工程款。</w:t>
      </w:r>
    </w:p>
    <w:p w14:paraId="4D06053F">
      <w:pPr>
        <w:tabs>
          <w:tab w:val="left" w:pos="420"/>
        </w:tabs>
        <w:spacing w:line="400" w:lineRule="exact"/>
        <w:ind w:firstLine="480"/>
        <w:jc w:val="left"/>
        <w:rPr>
          <w:rFonts w:hint="eastAsia"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auto"/>
          <w:sz w:val="24"/>
          <w:szCs w:val="24"/>
          <w:lang w:val="en-US" w:eastAsia="zh-CN" w:bidi="ar-SA"/>
        </w:rPr>
        <w:t>注：在签订合同时，中标人明确表示无需预付款或者主动要求降低预付款比例的金额，采购人可不适用预付款规定。</w:t>
      </w:r>
    </w:p>
    <w:p w14:paraId="3BFCDD19">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 xml:space="preserve">二、项目实施方案等要求 </w:t>
      </w:r>
    </w:p>
    <w:p w14:paraId="0B921DA7">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根据采购项目具体特点和实际需要编制切实可行的施工组织总体设想、方案、施工方案及质量保证措施、施工进度计划和各阶段进度的保证措施、劳动力、机械设备和材料投入计划、安全文明施工及环境保护措施，同时应对关键施工技术、工艺提出相应技术措施。 </w:t>
      </w:r>
    </w:p>
    <w:p w14:paraId="089015C4">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（1）施工组织总体设想、方案：方案内容完整，符合实际情况且优于规范要求</w:t>
      </w:r>
      <w:r>
        <w:rPr>
          <w:rFonts w:hint="eastAsia" w:ascii="宋体" w:hAnsi="宋体" w:cs="Times New Roman"/>
          <w:bCs/>
          <w:color w:val="auto"/>
          <w:sz w:val="24"/>
          <w:szCs w:val="24"/>
          <w:lang w:val="en-US" w:eastAsia="zh-CN" w:bidi="ar-SA"/>
        </w:rPr>
        <w:t>的</w:t>
      </w:r>
      <w:r>
        <w:rPr>
          <w:rFonts w:hint="eastAsia" w:ascii="宋体" w:hAnsi="宋体" w:eastAsia="宋体" w:cs="Times New Roman"/>
          <w:bCs/>
          <w:color w:val="auto"/>
          <w:sz w:val="24"/>
          <w:szCs w:val="24"/>
          <w:lang w:val="en-US" w:eastAsia="zh-CN" w:bidi="ar-SA"/>
        </w:rPr>
        <w:t xml:space="preserve">施工组织内容、方法与技术措施应完整、具体、合理应符合要求。 </w:t>
      </w:r>
    </w:p>
    <w:p w14:paraId="4A2E5549">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（2）施工方案及质量保证措施：根据本工程的现场实际情况提供施工方案及质量保证措施应全面、完整、合理、进度应符合要求。 </w:t>
      </w:r>
    </w:p>
    <w:p w14:paraId="23AD7E9C">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（3）施工进度计划和各阶段进度的保证措施：对本次施工现场实际情况的施工进度计划和各阶段进度的保证措施等应完整、详细具体应符合要求。 </w:t>
      </w:r>
    </w:p>
    <w:p w14:paraId="22E71DA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（4）拟投入本工程的机械、设备的种类：拟投入本工程的机械、设备的种类是否齐全、数量是否满足工程施工要求、是否符合本地区施工现场特点。 </w:t>
      </w:r>
    </w:p>
    <w:p w14:paraId="29928520">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（5）安全文明施工及环境保护措施：根据响应文件中提供的安全文明施工及环境保护措施等应完整、详细具体应符合要求。</w:t>
      </w:r>
    </w:p>
    <w:p w14:paraId="19281A56">
      <w:pPr>
        <w:tabs>
          <w:tab w:val="left" w:pos="420"/>
        </w:tabs>
        <w:spacing w:line="400" w:lineRule="exact"/>
        <w:ind w:firstLine="480"/>
        <w:jc w:val="left"/>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（6）根据本项目施工现场实际情况关键施工技术、工艺及工程项目实施的重点、难点和解决方案、新技术新产品、新工艺、新材料应用编写方案。</w:t>
      </w:r>
    </w:p>
    <w:p w14:paraId="0EF60EE6">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
          <w:color w:val="auto"/>
          <w:sz w:val="24"/>
          <w:szCs w:val="24"/>
          <w:lang w:val="en-US" w:eastAsia="zh-CN" w:bidi="ar-SA"/>
        </w:rPr>
        <w:t>三、</w:t>
      </w:r>
      <w:r>
        <w:rPr>
          <w:rFonts w:hint="eastAsia" w:ascii="宋体" w:hAnsi="宋体" w:eastAsia="宋体" w:cs="Times New Roman"/>
          <w:bCs/>
          <w:color w:val="auto"/>
          <w:sz w:val="24"/>
          <w:szCs w:val="24"/>
          <w:lang w:val="en-US" w:eastAsia="zh-CN" w:bidi="ar-SA"/>
        </w:rPr>
        <w:t>包装要求及费用承担：按规范的标准包装，但应考虑到防漏、防潮、防震、防盗和可能会发生的野蛮装卸等内陆运输及多次装卸之需要。费用包含在合同价中， 由乙方承担与支付。</w:t>
      </w:r>
    </w:p>
    <w:p w14:paraId="3600BB59">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四、</w:t>
      </w:r>
      <w:r>
        <w:rPr>
          <w:rFonts w:hint="eastAsia" w:ascii="宋体" w:hAnsi="宋体" w:eastAsia="宋体" w:cs="Times New Roman"/>
          <w:bCs/>
          <w:color w:val="auto"/>
          <w:sz w:val="24"/>
          <w:szCs w:val="24"/>
          <w:lang w:val="en-US" w:eastAsia="zh-CN" w:bidi="ar-SA"/>
        </w:rPr>
        <w:t>供应商所投产品需进行商品包装和快递包装的，应不低于《关于印发〈商品包装政府采购需求标准（试行）〉、〈快递包装政府采购需求标准（试行）〉的通知》（财办库〔2020〕123号）文件规定的参考标准。在履约验收时按照本条款执行，违反本约定的对照合同违约条款追究违约责任。供应商一旦参与本项目投标，即完全响应本条款要求。</w:t>
      </w:r>
    </w:p>
    <w:p w14:paraId="1283583F">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方正仿宋_GB2312" w:hAnsi="方正仿宋_GB2312" w:eastAsia="方正仿宋_GB2312" w:cs="方正仿宋_GB2312"/>
          <w:b/>
          <w:bCs/>
          <w:sz w:val="24"/>
          <w:szCs w:val="24"/>
          <w:lang w:val="en-US"/>
        </w:rPr>
        <w:t>五、</w:t>
      </w:r>
      <w:r>
        <w:rPr>
          <w:rFonts w:hint="eastAsia" w:ascii="宋体" w:hAnsi="宋体" w:eastAsia="宋体" w:cs="Times New Roman"/>
          <w:bCs/>
          <w:color w:val="auto"/>
          <w:sz w:val="24"/>
          <w:szCs w:val="24"/>
          <w:lang w:val="en-US" w:eastAsia="zh-CN" w:bidi="ar-SA"/>
        </w:rPr>
        <w:t>对照财库〔2019〕9号、财库〔2019〕19号文件规定，供应商所投产品属于强制采购产品的，应提供</w:t>
      </w:r>
      <w:r>
        <w:rPr>
          <w:rFonts w:hint="eastAsia" w:ascii="宋体" w:hAnsi="宋体" w:cs="Times New Roman"/>
          <w:bCs/>
          <w:color w:val="auto"/>
          <w:sz w:val="24"/>
          <w:szCs w:val="24"/>
          <w:lang w:val="en-US" w:eastAsia="zh-CN" w:bidi="ar-SA"/>
        </w:rPr>
        <w:t>国家市场监督管理总局</w:t>
      </w:r>
      <w:r>
        <w:rPr>
          <w:rFonts w:hint="eastAsia" w:ascii="宋体" w:hAnsi="宋体" w:eastAsia="宋体" w:cs="Times New Roman"/>
          <w:bCs/>
          <w:color w:val="auto"/>
          <w:sz w:val="24"/>
          <w:szCs w:val="24"/>
          <w:lang w:val="en-US" w:eastAsia="zh-CN" w:bidi="ar-SA"/>
        </w:rPr>
        <w:t>确定的列入“参与实施政府采购节能产品认证机构名录”内的认证机构出具的、有效期内的该产品的节能产品认证证书电子件，不满足以上要求的按无效标处理。本项目无。</w:t>
      </w:r>
    </w:p>
    <w:p w14:paraId="3116548A">
      <w:pPr>
        <w:spacing w:line="400" w:lineRule="exact"/>
        <w:ind w:firstLine="482"/>
        <w:jc w:val="lef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六、</w:t>
      </w:r>
      <w:r>
        <w:rPr>
          <w:rFonts w:hint="eastAsia" w:ascii="方正仿宋_GB2312" w:hAnsi="方正仿宋_GB2312" w:eastAsia="方正仿宋_GB2312" w:cs="方正仿宋_GB2312"/>
          <w:b/>
          <w:bCs/>
          <w:sz w:val="24"/>
          <w:szCs w:val="24"/>
        </w:rPr>
        <w:t>技术要求</w:t>
      </w:r>
    </w:p>
    <w:p w14:paraId="26C24D8D">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施工具体包含图纸和清单中全部内容，中标后根据采购人要求提交施工现场围挡和具体施工方案，并经采购人审核同意后方可进行施工。施工结束后对施工过程中破坏的绿化、道路、铺装等进行恢复。以上所需费用包含在投标报价中，采购人不另行支付。 </w:t>
      </w:r>
    </w:p>
    <w:p w14:paraId="0A795E94">
      <w:pPr>
        <w:spacing w:line="400" w:lineRule="exact"/>
        <w:ind w:firstLine="482"/>
        <w:jc w:val="left"/>
        <w:rPr>
          <w:rFonts w:hint="default"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2）成交人应保障采购人不承担因工程而发生的任何损害、赔偿和补偿，以及与此有关的一切索赔诉讼费或其他开支；如发生，都由承包人承担。在工程建设期间，应结合施工现场及周边的环境，在保证安全和不影响道路正常通行的前提下，做好文明施工工作。 </w:t>
      </w:r>
    </w:p>
    <w:p w14:paraId="4BCB4BFC">
      <w:pPr>
        <w:spacing w:line="400" w:lineRule="exact"/>
        <w:ind w:firstLine="482"/>
        <w:jc w:val="left"/>
        <w:rPr>
          <w:rFonts w:hint="default" w:ascii="方正仿宋_GB2312" w:hAnsi="方正仿宋_GB2312" w:eastAsia="方正仿宋_GB2312" w:cs="方正仿宋_GB2312"/>
          <w:b/>
          <w:bCs/>
          <w:sz w:val="24"/>
        </w:rPr>
      </w:pPr>
      <w:r>
        <w:rPr>
          <w:rFonts w:hint="eastAsia" w:ascii="方正仿宋_GB2312" w:hAnsi="方正仿宋_GB2312" w:eastAsia="方正仿宋_GB2312" w:cs="方正仿宋_GB2312"/>
          <w:b/>
          <w:bCs/>
          <w:sz w:val="24"/>
          <w:szCs w:val="24"/>
          <w:lang w:val="en-US"/>
        </w:rPr>
        <w:t>七、</w:t>
      </w:r>
      <w:r>
        <w:rPr>
          <w:rFonts w:hint="eastAsia" w:ascii="方正仿宋_GB2312" w:hAnsi="方正仿宋_GB2312" w:eastAsia="方正仿宋_GB2312" w:cs="方正仿宋_GB2312"/>
          <w:b/>
          <w:bCs/>
          <w:sz w:val="24"/>
          <w:szCs w:val="24"/>
        </w:rPr>
        <w:t>其他</w:t>
      </w:r>
    </w:p>
    <w:p w14:paraId="567BEB08">
      <w:pPr>
        <w:spacing w:line="400" w:lineRule="exact"/>
        <w:ind w:firstLine="480"/>
        <w:rPr>
          <w:rFonts w:hint="eastAsia" w:ascii="宋体" w:hAnsi="宋体" w:eastAsia="宋体" w:cs="Times New Roman"/>
          <w:color w:val="auto"/>
          <w:sz w:val="24"/>
          <w:szCs w:val="24"/>
          <w:highlight w:val="none"/>
        </w:rPr>
      </w:pPr>
      <w:r>
        <w:rPr>
          <w:rFonts w:hint="eastAsia" w:ascii="宋体" w:hAnsi="宋体" w:eastAsia="宋体" w:cs="Times New Roman"/>
          <w:i/>
          <w:iCs/>
          <w:sz w:val="24"/>
          <w:szCs w:val="22"/>
        </w:rPr>
        <w:t>工程量清单详见附件。</w:t>
      </w:r>
    </w:p>
    <w:p w14:paraId="4EDD5626">
      <w:pPr>
        <w:spacing w:line="400" w:lineRule="exact"/>
        <w:ind w:firstLine="480"/>
        <w:rPr>
          <w:rFonts w:hint="eastAsia" w:ascii="宋体" w:hAnsi="宋体"/>
          <w:color w:val="auto"/>
          <w:sz w:val="24"/>
          <w:szCs w:val="24"/>
          <w:highlight w:val="white"/>
        </w:rPr>
      </w:pPr>
    </w:p>
    <w:p w14:paraId="22E8C984">
      <w:pPr>
        <w:spacing w:line="400" w:lineRule="exact"/>
        <w:ind w:firstLine="480"/>
        <w:rPr>
          <w:rFonts w:hint="eastAsia" w:ascii="宋体" w:hAnsi="宋体"/>
          <w:color w:val="auto"/>
          <w:sz w:val="24"/>
          <w:szCs w:val="24"/>
          <w:highlight w:val="white"/>
        </w:rPr>
      </w:pPr>
    </w:p>
    <w:p w14:paraId="7810C91B">
      <w:pPr>
        <w:spacing w:line="400" w:lineRule="exact"/>
        <w:ind w:firstLine="480"/>
        <w:rPr>
          <w:rFonts w:hint="eastAsia" w:ascii="宋体" w:hAnsi="宋体"/>
          <w:color w:val="auto"/>
          <w:sz w:val="24"/>
          <w:szCs w:val="24"/>
          <w:highlight w:val="white"/>
        </w:rPr>
      </w:pPr>
    </w:p>
    <w:p w14:paraId="12C0AC2C">
      <w:pPr>
        <w:spacing w:line="400" w:lineRule="exact"/>
        <w:ind w:firstLine="480"/>
        <w:rPr>
          <w:rFonts w:hint="eastAsia" w:ascii="宋体" w:hAnsi="宋体"/>
          <w:color w:val="auto"/>
          <w:sz w:val="24"/>
          <w:szCs w:val="24"/>
          <w:highlight w:val="white"/>
        </w:rPr>
      </w:pPr>
    </w:p>
    <w:p w14:paraId="1D9F9854">
      <w:pPr>
        <w:spacing w:line="400" w:lineRule="exact"/>
        <w:ind w:firstLine="480"/>
        <w:rPr>
          <w:rFonts w:hint="eastAsia" w:ascii="宋体" w:hAnsi="宋体"/>
          <w:color w:val="auto"/>
          <w:sz w:val="24"/>
          <w:szCs w:val="24"/>
          <w:highlight w:val="white"/>
        </w:rPr>
      </w:pPr>
    </w:p>
    <w:p w14:paraId="3AA05C98">
      <w:pPr>
        <w:spacing w:line="400" w:lineRule="exact"/>
        <w:ind w:firstLine="480"/>
        <w:rPr>
          <w:rFonts w:hint="eastAsia" w:ascii="宋体" w:hAnsi="宋体"/>
          <w:color w:val="auto"/>
          <w:sz w:val="24"/>
          <w:szCs w:val="24"/>
          <w:highlight w:val="white"/>
        </w:rPr>
      </w:pPr>
    </w:p>
    <w:p w14:paraId="2E0A123C">
      <w:pPr>
        <w:spacing w:line="400" w:lineRule="exact"/>
        <w:ind w:firstLine="480"/>
        <w:rPr>
          <w:rFonts w:hint="eastAsia" w:ascii="宋体" w:hAnsi="宋体"/>
          <w:color w:val="auto"/>
          <w:sz w:val="24"/>
          <w:szCs w:val="24"/>
          <w:highlight w:val="white"/>
        </w:rPr>
      </w:pPr>
    </w:p>
    <w:p w14:paraId="5F122D5A">
      <w:pPr>
        <w:spacing w:line="400" w:lineRule="exact"/>
        <w:ind w:firstLine="480"/>
        <w:rPr>
          <w:rFonts w:hint="eastAsia" w:ascii="宋体" w:hAnsi="宋体"/>
          <w:color w:val="auto"/>
          <w:sz w:val="24"/>
          <w:szCs w:val="24"/>
          <w:highlight w:val="white"/>
        </w:rPr>
      </w:pPr>
    </w:p>
    <w:p w14:paraId="29EDF892">
      <w:pPr>
        <w:spacing w:line="400" w:lineRule="exact"/>
        <w:ind w:firstLine="480"/>
        <w:rPr>
          <w:rFonts w:hint="eastAsia" w:ascii="宋体" w:hAnsi="宋体"/>
          <w:color w:val="auto"/>
          <w:sz w:val="24"/>
          <w:szCs w:val="24"/>
          <w:highlight w:val="white"/>
        </w:rPr>
      </w:pPr>
    </w:p>
    <w:p w14:paraId="6B04739A">
      <w:pPr>
        <w:spacing w:line="400" w:lineRule="exact"/>
        <w:ind w:firstLine="480"/>
        <w:rPr>
          <w:rFonts w:hint="eastAsia" w:ascii="宋体" w:hAnsi="宋体"/>
          <w:color w:val="auto"/>
          <w:sz w:val="24"/>
          <w:szCs w:val="24"/>
          <w:highlight w:val="white"/>
        </w:rPr>
      </w:pPr>
    </w:p>
    <w:p w14:paraId="46ABF359">
      <w:pPr>
        <w:spacing w:line="400" w:lineRule="exact"/>
        <w:ind w:firstLine="480"/>
        <w:rPr>
          <w:rFonts w:hint="eastAsia" w:ascii="宋体" w:hAnsi="宋体"/>
          <w:color w:val="auto"/>
          <w:sz w:val="24"/>
          <w:szCs w:val="24"/>
          <w:highlight w:val="white"/>
        </w:rPr>
      </w:pPr>
    </w:p>
    <w:p w14:paraId="4ECE0A94">
      <w:pPr>
        <w:spacing w:line="400" w:lineRule="exact"/>
        <w:ind w:firstLine="480"/>
        <w:rPr>
          <w:rFonts w:hint="eastAsia" w:ascii="宋体" w:hAnsi="宋体"/>
          <w:color w:val="auto"/>
          <w:sz w:val="24"/>
          <w:szCs w:val="24"/>
          <w:highlight w:val="white"/>
        </w:rPr>
      </w:pPr>
    </w:p>
    <w:p w14:paraId="2AEFECE9">
      <w:pPr>
        <w:spacing w:line="400" w:lineRule="exact"/>
        <w:ind w:firstLine="480"/>
        <w:rPr>
          <w:rFonts w:hint="eastAsia" w:ascii="宋体" w:hAnsi="宋体"/>
          <w:color w:val="auto"/>
          <w:sz w:val="24"/>
          <w:szCs w:val="24"/>
          <w:highlight w:val="white"/>
        </w:rPr>
      </w:pPr>
    </w:p>
    <w:p w14:paraId="7CE55A02">
      <w:pPr>
        <w:spacing w:line="400" w:lineRule="exact"/>
        <w:ind w:firstLine="480"/>
        <w:rPr>
          <w:rFonts w:hint="eastAsia" w:ascii="宋体" w:hAnsi="宋体"/>
          <w:color w:val="auto"/>
          <w:sz w:val="24"/>
          <w:szCs w:val="24"/>
          <w:highlight w:val="white"/>
        </w:rPr>
      </w:pPr>
    </w:p>
    <w:p w14:paraId="76A95B82">
      <w:pPr>
        <w:spacing w:line="400" w:lineRule="exact"/>
        <w:ind w:firstLine="480"/>
        <w:rPr>
          <w:rFonts w:hint="eastAsia" w:ascii="宋体" w:hAnsi="宋体"/>
          <w:color w:val="auto"/>
          <w:sz w:val="24"/>
          <w:szCs w:val="24"/>
          <w:highlight w:val="white"/>
        </w:rPr>
      </w:pPr>
    </w:p>
    <w:p w14:paraId="5B0CA5C6">
      <w:pPr>
        <w:spacing w:line="400" w:lineRule="exact"/>
        <w:ind w:firstLine="480"/>
        <w:rPr>
          <w:rFonts w:hint="eastAsia" w:ascii="宋体" w:hAnsi="宋体"/>
          <w:color w:val="auto"/>
          <w:sz w:val="24"/>
          <w:szCs w:val="24"/>
          <w:highlight w:val="white"/>
        </w:rPr>
      </w:pPr>
    </w:p>
    <w:p w14:paraId="5A5C5653">
      <w:pPr>
        <w:keepNext w:val="0"/>
        <w:keepLines w:val="0"/>
        <w:pageBreakBefore w:val="0"/>
        <w:widowControl w:val="0"/>
        <w:spacing w:line="520" w:lineRule="exact"/>
        <w:jc w:val="center"/>
        <w:rPr>
          <w:rFonts w:ascii="Times New Roman" w:hAnsi="Times New Roman"/>
          <w:b/>
          <w:color w:val="auto"/>
          <w:sz w:val="44"/>
          <w:szCs w:val="44"/>
          <w:highlight w:val="white"/>
        </w:rPr>
      </w:pPr>
      <w:bookmarkStart w:id="83" w:name="_Toc2833"/>
      <w:r>
        <w:rPr>
          <w:rFonts w:hint="eastAsia" w:ascii="Times New Roman" w:hAnsi="Times New Roman"/>
          <w:b/>
          <w:color w:val="auto"/>
          <w:sz w:val="44"/>
          <w:szCs w:val="44"/>
          <w:highlight w:val="white"/>
        </w:rPr>
        <w:t>第五章  合同</w:t>
      </w:r>
      <w:bookmarkEnd w:id="81"/>
      <w:bookmarkEnd w:id="82"/>
      <w:bookmarkEnd w:id="83"/>
      <w:r>
        <w:rPr>
          <w:rFonts w:hint="eastAsia" w:ascii="Times New Roman" w:hAnsi="Times New Roman"/>
          <w:b/>
          <w:color w:val="auto"/>
          <w:sz w:val="44"/>
          <w:szCs w:val="44"/>
          <w:highlight w:val="white"/>
        </w:rPr>
        <w:t>文本</w:t>
      </w:r>
    </w:p>
    <w:p w14:paraId="7FA8B7EE">
      <w:pPr>
        <w:numPr>
          <w:ilvl w:val="0"/>
          <w:numId w:val="5"/>
        </w:numPr>
        <w:spacing w:line="360" w:lineRule="auto"/>
        <w:ind w:left="1560"/>
        <w:jc w:val="center"/>
        <w:rPr>
          <w:rFonts w:hint="default" w:ascii="宋体" w:hAnsi="Tahoma" w:eastAsia="微软雅黑" w:cs="Tahoma"/>
          <w:b/>
          <w:bCs/>
          <w:sz w:val="28"/>
          <w:szCs w:val="28"/>
          <w:highlight w:val="white"/>
        </w:rPr>
      </w:pPr>
      <w:bookmarkStart w:id="84" w:name="_Toc22631"/>
      <w:bookmarkStart w:id="85" w:name="_Toc7955"/>
      <w:bookmarkStart w:id="86" w:name="_Toc1657"/>
      <w:r>
        <w:rPr>
          <w:rFonts w:hint="eastAsia" w:ascii="微软雅黑" w:hAnsi="微软雅黑" w:eastAsia="方正姚体" w:cs="宋体"/>
          <w:b/>
          <w:bCs/>
          <w:sz w:val="28"/>
          <w:szCs w:val="28"/>
          <w:highlight w:val="white"/>
        </w:rPr>
        <w:t>通用合同条款</w:t>
      </w:r>
    </w:p>
    <w:p w14:paraId="03A23E83">
      <w:pPr>
        <w:spacing w:after="200" w:line="360" w:lineRule="auto"/>
        <w:rPr>
          <w:rFonts w:hint="eastAsia" w:ascii="宋体" w:hAnsi="Tahoma" w:eastAsia="微软雅黑" w:cs="Tahoma"/>
          <w:sz w:val="22"/>
          <w:highlight w:val="white"/>
        </w:rPr>
      </w:pPr>
      <w:r>
        <w:rPr>
          <w:rFonts w:hint="eastAsia" w:ascii="微软雅黑" w:hAnsi="微软雅黑" w:eastAsia="方正姚体" w:cs="宋体"/>
          <w:sz w:val="24"/>
          <w:szCs w:val="24"/>
          <w:highlight w:val="white"/>
        </w:rPr>
        <w:t>“通用合同条款”采用《公路工程标准施工招标文件（</w:t>
      </w:r>
      <w:r>
        <w:rPr>
          <w:rFonts w:hint="eastAsia" w:ascii="宋体" w:hAnsi="宋体" w:eastAsia="方正姚体" w:cs="Times New Roman"/>
          <w:sz w:val="24"/>
          <w:szCs w:val="24"/>
          <w:highlight w:val="white"/>
        </w:rPr>
        <w:t>2018</w:t>
      </w:r>
      <w:r>
        <w:rPr>
          <w:rFonts w:hint="eastAsia" w:ascii="微软雅黑" w:hAnsi="微软雅黑" w:eastAsia="方正姚体" w:cs="宋体"/>
          <w:sz w:val="24"/>
          <w:szCs w:val="24"/>
          <w:highlight w:val="white"/>
        </w:rPr>
        <w:t>年版）》的</w:t>
      </w:r>
      <w:r>
        <w:rPr>
          <w:rFonts w:hint="eastAsia" w:ascii="宋体" w:hAnsi="宋体" w:eastAsia="方正姚体" w:cs="宋体"/>
          <w:sz w:val="24"/>
          <w:szCs w:val="24"/>
          <w:highlight w:val="white"/>
        </w:rPr>
        <w:t>“通用合同条款”。</w:t>
      </w:r>
    </w:p>
    <w:p w14:paraId="1B13E6EA">
      <w:pPr>
        <w:numPr>
          <w:ilvl w:val="0"/>
          <w:numId w:val="5"/>
        </w:numPr>
        <w:spacing w:line="360" w:lineRule="auto"/>
        <w:ind w:left="1560"/>
        <w:jc w:val="center"/>
        <w:rPr>
          <w:rFonts w:hint="eastAsia" w:ascii="宋体" w:hAnsi="Tahoma" w:eastAsia="微软雅黑" w:cs="Tahoma"/>
          <w:b/>
          <w:bCs/>
          <w:sz w:val="28"/>
          <w:szCs w:val="28"/>
          <w:highlight w:val="white"/>
        </w:rPr>
      </w:pPr>
      <w:r>
        <w:rPr>
          <w:rFonts w:hint="eastAsia" w:ascii="微软雅黑" w:hAnsi="微软雅黑" w:eastAsia="方正姚体" w:cs="宋体"/>
          <w:b/>
          <w:bCs/>
          <w:sz w:val="28"/>
          <w:szCs w:val="28"/>
          <w:highlight w:val="white"/>
        </w:rPr>
        <w:t>专用合同条款</w:t>
      </w:r>
    </w:p>
    <w:p w14:paraId="3C0C08A3">
      <w:pPr>
        <w:spacing w:after="200" w:line="360" w:lineRule="auto"/>
        <w:ind w:firstLine="198"/>
        <w:rPr>
          <w:rFonts w:hint="eastAsia" w:ascii="宋体" w:hAnsi="Tahoma" w:eastAsia="微软雅黑" w:cs="Tahoma"/>
          <w:sz w:val="24"/>
          <w:szCs w:val="24"/>
          <w:highlight w:val="white"/>
        </w:rPr>
      </w:pPr>
      <w:r>
        <w:rPr>
          <w:rFonts w:hint="eastAsia" w:ascii="宋体" w:hAnsi="宋体" w:eastAsia="方正姚体" w:cs="Times New Roman"/>
          <w:sz w:val="24"/>
          <w:szCs w:val="24"/>
          <w:highlight w:val="white"/>
        </w:rPr>
        <w:t>A</w:t>
      </w:r>
      <w:r>
        <w:rPr>
          <w:rFonts w:hint="eastAsia" w:ascii="微软雅黑" w:hAnsi="微软雅黑" w:eastAsia="方正姚体" w:cs="宋体"/>
          <w:sz w:val="24"/>
          <w:szCs w:val="24"/>
          <w:highlight w:val="white"/>
        </w:rPr>
        <w:t>．</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公路行业标准专用合同条款</w:t>
      </w:r>
    </w:p>
    <w:p w14:paraId="24FF635E">
      <w:pPr>
        <w:spacing w:after="200" w:line="360" w:lineRule="auto"/>
        <w:ind w:firstLine="360"/>
        <w:rPr>
          <w:rFonts w:hint="eastAsia" w:ascii="宋体" w:hAnsi="Tahoma" w:eastAsia="微软雅黑" w:cs="Tahoma"/>
          <w:b/>
          <w:bCs/>
          <w:sz w:val="22"/>
          <w:highlight w:val="white"/>
        </w:rPr>
      </w:pPr>
      <w:r>
        <w:rPr>
          <w:rFonts w:hint="eastAsia" w:ascii="微软雅黑" w:hAnsi="微软雅黑" w:eastAsia="方正姚体" w:cs="宋体"/>
          <w:sz w:val="24"/>
          <w:szCs w:val="24"/>
          <w:highlight w:val="white"/>
        </w:rPr>
        <w:t>采用中华人民共和国交通运输部《公路工程标准施工招标文件（</w:t>
      </w:r>
      <w:r>
        <w:rPr>
          <w:rFonts w:hint="eastAsia" w:ascii="宋体" w:hAnsi="宋体" w:eastAsia="方正姚体" w:cs="Times New Roman"/>
          <w:sz w:val="24"/>
          <w:szCs w:val="24"/>
          <w:highlight w:val="white"/>
        </w:rPr>
        <w:t>2018</w:t>
      </w:r>
      <w:r>
        <w:rPr>
          <w:rFonts w:hint="eastAsia" w:ascii="微软雅黑" w:hAnsi="微软雅黑" w:eastAsia="方正姚体" w:cs="宋体"/>
          <w:sz w:val="24"/>
          <w:szCs w:val="24"/>
          <w:highlight w:val="white"/>
        </w:rPr>
        <w:t>年版）》第四章第二节</w:t>
      </w:r>
      <w:r>
        <w:rPr>
          <w:rFonts w:hint="eastAsia" w:ascii="宋体" w:hAnsi="宋体" w:eastAsia="方正姚体" w:cs="宋体"/>
          <w:sz w:val="24"/>
          <w:szCs w:val="24"/>
          <w:highlight w:val="white"/>
        </w:rPr>
        <w:t>“专用合同条款”之</w:t>
      </w:r>
      <w:r>
        <w:rPr>
          <w:rFonts w:hint="eastAsia" w:ascii="宋体" w:hAnsi="宋体" w:eastAsia="方正姚体" w:cs="Times New Roman"/>
          <w:sz w:val="24"/>
          <w:szCs w:val="24"/>
          <w:highlight w:val="white"/>
        </w:rPr>
        <w:t>A</w:t>
      </w:r>
      <w:r>
        <w:rPr>
          <w:rFonts w:hint="eastAsia" w:ascii="微软雅黑" w:hAnsi="微软雅黑" w:eastAsia="方正姚体" w:cs="宋体"/>
          <w:sz w:val="24"/>
          <w:szCs w:val="24"/>
          <w:highlight w:val="white"/>
        </w:rPr>
        <w:t>．</w:t>
      </w:r>
      <w:r>
        <w:rPr>
          <w:rFonts w:hint="eastAsia" w:ascii="宋体" w:hAnsi="Times New Roman" w:eastAsia="方正姚体" w:cs="Times New Roman"/>
          <w:sz w:val="24"/>
          <w:szCs w:val="24"/>
          <w:highlight w:val="white"/>
        </w:rPr>
        <w:tab/>
      </w:r>
      <w:r>
        <w:rPr>
          <w:rFonts w:hint="eastAsia" w:ascii="微软雅黑" w:hAnsi="微软雅黑" w:eastAsia="方正姚体" w:cs="宋体"/>
          <w:sz w:val="24"/>
          <w:szCs w:val="24"/>
          <w:highlight w:val="white"/>
        </w:rPr>
        <w:t>公路行业标准专用合同条款。</w:t>
      </w:r>
    </w:p>
    <w:p w14:paraId="2EFBB2FC">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AAC62D8">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8D7D115">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CC1B29D">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4DB5CEB">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45122338">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2B1D798D">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5685C470">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7875FC64">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6D4F370F">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265DD99A">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CEE43F0">
      <w:pPr>
        <w:spacing w:after="200" w:line="360" w:lineRule="auto"/>
        <w:ind w:firstLine="198"/>
        <w:rPr>
          <w:rFonts w:hint="eastAsia" w:ascii="宋体" w:hAnsi="Tahoma" w:eastAsia="微软雅黑" w:cs="Tahoma"/>
          <w:sz w:val="24"/>
          <w:szCs w:val="24"/>
          <w:highlight w:val="white"/>
        </w:rPr>
      </w:pPr>
      <w:r>
        <w:rPr>
          <w:rFonts w:hint="eastAsia" w:ascii="宋体" w:hAnsi="Times New Roman" w:eastAsia="方正姚体" w:cs="Times New Roman"/>
          <w:sz w:val="24"/>
          <w:szCs w:val="24"/>
          <w:highlight w:val="white"/>
        </w:rPr>
        <w:t xml:space="preserve"> </w:t>
      </w:r>
    </w:p>
    <w:p w14:paraId="1C086F90">
      <w:pPr>
        <w:spacing w:after="200" w:line="360" w:lineRule="auto"/>
        <w:ind w:firstLine="198"/>
        <w:rPr>
          <w:rFonts w:hint="eastAsia" w:ascii="宋体" w:hAnsi="Times New Roman" w:eastAsia="方正姚体" w:cs="Times New Roman"/>
          <w:sz w:val="24"/>
          <w:szCs w:val="24"/>
          <w:highlight w:val="white"/>
        </w:rPr>
      </w:pPr>
      <w:r>
        <w:rPr>
          <w:rFonts w:hint="eastAsia" w:ascii="宋体" w:hAnsi="Times New Roman" w:eastAsia="方正姚体" w:cs="Times New Roman"/>
          <w:sz w:val="24"/>
          <w:szCs w:val="24"/>
          <w:highlight w:val="white"/>
        </w:rPr>
        <w:t xml:space="preserve"> </w:t>
      </w:r>
    </w:p>
    <w:p w14:paraId="2B110670">
      <w:pPr>
        <w:spacing w:after="200" w:line="360" w:lineRule="auto"/>
        <w:ind w:firstLine="198"/>
        <w:rPr>
          <w:rFonts w:hint="eastAsia" w:ascii="宋体" w:hAnsi="Times New Roman" w:eastAsia="方正姚体" w:cs="Times New Roman"/>
          <w:sz w:val="24"/>
          <w:szCs w:val="24"/>
          <w:highlight w:val="white"/>
        </w:rPr>
      </w:pPr>
    </w:p>
    <w:p w14:paraId="3C965A07">
      <w:pPr>
        <w:spacing w:after="200" w:line="360" w:lineRule="auto"/>
        <w:ind w:firstLine="198"/>
        <w:jc w:val="center"/>
        <w:rPr>
          <w:rFonts w:hint="eastAsia" w:ascii="宋体" w:hAnsi="Tahoma" w:eastAsia="微软雅黑" w:cs="Tahoma"/>
          <w:b/>
          <w:bCs/>
          <w:sz w:val="32"/>
          <w:szCs w:val="32"/>
          <w:highlight w:val="white"/>
        </w:rPr>
      </w:pPr>
      <w:r>
        <w:rPr>
          <w:rFonts w:hint="eastAsia" w:ascii="宋体" w:hAnsi="宋体" w:eastAsia="方正姚体" w:cs="Times New Roman"/>
          <w:b/>
          <w:bCs/>
          <w:sz w:val="32"/>
          <w:szCs w:val="32"/>
          <w:highlight w:val="white"/>
        </w:rPr>
        <w:t>B.</w:t>
      </w:r>
      <w:r>
        <w:rPr>
          <w:rFonts w:hint="eastAsia" w:ascii="微软雅黑" w:hAnsi="微软雅黑" w:eastAsia="方正姚体" w:cs="宋体"/>
          <w:b/>
          <w:bCs/>
          <w:sz w:val="32"/>
          <w:szCs w:val="32"/>
          <w:highlight w:val="white"/>
        </w:rPr>
        <w:t>项目专用合同条款</w:t>
      </w:r>
    </w:p>
    <w:p w14:paraId="188402E2">
      <w:pPr>
        <w:spacing w:after="200" w:line="360" w:lineRule="auto"/>
        <w:ind w:firstLine="198"/>
        <w:jc w:val="center"/>
        <w:rPr>
          <w:rFonts w:hint="eastAsia" w:ascii="宋体" w:hAnsi="Tahoma" w:eastAsia="微软雅黑" w:cs="Tahoma"/>
          <w:sz w:val="22"/>
          <w:highlight w:val="white"/>
        </w:rPr>
      </w:pPr>
      <w:r>
        <w:rPr>
          <w:rFonts w:hint="eastAsia" w:ascii="微软雅黑" w:hAnsi="微软雅黑" w:eastAsia="方正姚体" w:cs="宋体"/>
          <w:sz w:val="22"/>
          <w:highlight w:val="white"/>
        </w:rPr>
        <w:t>项目专用合同条款数据表</w:t>
      </w:r>
    </w:p>
    <w:tbl>
      <w:tblPr>
        <w:tblStyle w:val="41"/>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6" w:type="dxa"/>
          <w:left w:w="108" w:type="dxa"/>
          <w:bottom w:w="6" w:type="dxa"/>
          <w:right w:w="108" w:type="dxa"/>
        </w:tblCellMar>
      </w:tblPr>
      <w:tblGrid>
        <w:gridCol w:w="720"/>
        <w:gridCol w:w="1260"/>
        <w:gridCol w:w="7200"/>
      </w:tblGrid>
      <w:tr w14:paraId="740429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7D111BFD">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序号</w:t>
            </w:r>
          </w:p>
        </w:tc>
        <w:tc>
          <w:tcPr>
            <w:tcW w:w="1260" w:type="dxa"/>
            <w:noWrap w:val="0"/>
            <w:vAlign w:val="center"/>
          </w:tcPr>
          <w:p w14:paraId="7274596E">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条款号</w:t>
            </w:r>
          </w:p>
        </w:tc>
        <w:tc>
          <w:tcPr>
            <w:tcW w:w="7200" w:type="dxa"/>
            <w:noWrap w:val="0"/>
            <w:vAlign w:val="center"/>
          </w:tcPr>
          <w:p w14:paraId="71BD6103">
            <w:pPr>
              <w:spacing w:after="200" w:line="360" w:lineRule="auto"/>
              <w:jc w:val="center"/>
              <w:rPr>
                <w:rFonts w:hint="default" w:ascii="宋体" w:hAnsi="Tahoma" w:eastAsia="微软雅黑" w:cs="Tahoma"/>
                <w:b/>
                <w:bCs/>
                <w:sz w:val="22"/>
                <w:highlight w:val="white"/>
              </w:rPr>
            </w:pPr>
            <w:r>
              <w:rPr>
                <w:rFonts w:hint="eastAsia" w:ascii="微软雅黑" w:hAnsi="微软雅黑" w:eastAsia="微软雅黑" w:cs="宋体"/>
                <w:b/>
                <w:bCs/>
                <w:sz w:val="22"/>
                <w:highlight w:val="white"/>
              </w:rPr>
              <w:t>信息或数据</w:t>
            </w:r>
          </w:p>
        </w:tc>
      </w:tr>
      <w:tr w14:paraId="0BA42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4721C2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w:t>
            </w:r>
          </w:p>
        </w:tc>
        <w:tc>
          <w:tcPr>
            <w:tcW w:w="1260" w:type="dxa"/>
            <w:noWrap w:val="0"/>
            <w:vAlign w:val="center"/>
          </w:tcPr>
          <w:p w14:paraId="6EA4204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1.1.2.2</w:t>
            </w:r>
          </w:p>
        </w:tc>
        <w:tc>
          <w:tcPr>
            <w:tcW w:w="7200" w:type="dxa"/>
            <w:noWrap w:val="0"/>
            <w:vAlign w:val="center"/>
          </w:tcPr>
          <w:p w14:paraId="1A93F49D">
            <w:pPr>
              <w:spacing w:line="400" w:lineRule="exact"/>
              <w:rPr>
                <w:rFonts w:hint="eastAsia" w:ascii="宋体" w:hAnsi="Tahoma" w:eastAsia="微软雅黑" w:cs="Tahoma"/>
                <w:sz w:val="22"/>
                <w:highlight w:val="white"/>
              </w:rPr>
            </w:pPr>
            <w:r>
              <w:rPr>
                <w:rFonts w:hint="eastAsia" w:ascii="微软雅黑" w:hAnsi="微软雅黑" w:eastAsia="微软雅黑" w:cs="宋体"/>
                <w:sz w:val="22"/>
                <w:highlight w:val="white"/>
              </w:rPr>
              <w:t>发包人：</w:t>
            </w:r>
            <w:r>
              <w:rPr>
                <w:rFonts w:hint="eastAsia" w:ascii="微软雅黑" w:hAnsi="微软雅黑" w:eastAsia="微软雅黑" w:cs="宋体"/>
                <w:sz w:val="22"/>
                <w:highlight w:val="white"/>
                <w:lang w:eastAsia="zh-CN"/>
              </w:rPr>
              <w:t>沭阳县耿圩镇人民政府</w:t>
            </w:r>
          </w:p>
          <w:p w14:paraId="248CF1E6">
            <w:pPr>
              <w:spacing w:line="400" w:lineRule="exact"/>
              <w:rPr>
                <w:rFonts w:hint="eastAsia" w:ascii="宋体" w:hAnsi="宋体" w:eastAsia="微软雅黑" w:cs="宋体"/>
                <w:sz w:val="22"/>
                <w:highlight w:val="white"/>
              </w:rPr>
            </w:pPr>
            <w:r>
              <w:rPr>
                <w:rFonts w:hint="eastAsia" w:ascii="微软雅黑" w:hAnsi="微软雅黑" w:eastAsia="微软雅黑" w:cs="宋体"/>
                <w:sz w:val="22"/>
                <w:highlight w:val="white"/>
              </w:rPr>
              <w:t>地址：</w:t>
            </w:r>
            <w:r>
              <w:rPr>
                <w:rFonts w:hint="eastAsia" w:ascii="微软雅黑" w:hAnsi="微软雅黑" w:eastAsia="微软雅黑" w:cs="宋体"/>
                <w:sz w:val="22"/>
                <w:highlight w:val="white"/>
                <w:lang w:eastAsia="zh-CN"/>
              </w:rPr>
              <w:t>江苏省宿迁市沭阳县耿圩镇耿圩居委会刘圩组</w:t>
            </w:r>
            <w:r>
              <w:rPr>
                <w:rFonts w:hint="eastAsia" w:ascii="宋体" w:hAnsi="宋体" w:eastAsia="宋体" w:cs="宋体"/>
                <w:sz w:val="22"/>
                <w:highlight w:val="white"/>
              </w:rPr>
              <w:t xml:space="preserve">  </w:t>
            </w:r>
          </w:p>
          <w:p w14:paraId="4D683F7C">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邮政编码：</w:t>
            </w:r>
            <w:r>
              <w:rPr>
                <w:rFonts w:hint="eastAsia" w:ascii="宋体" w:hAnsi="宋体" w:eastAsia="微软雅黑" w:cs="Tahoma"/>
                <w:sz w:val="22"/>
                <w:highlight w:val="white"/>
              </w:rPr>
              <w:t>223600</w:t>
            </w:r>
          </w:p>
        </w:tc>
      </w:tr>
      <w:tr w14:paraId="48D5B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9A1574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w:t>
            </w:r>
          </w:p>
        </w:tc>
        <w:tc>
          <w:tcPr>
            <w:tcW w:w="1260" w:type="dxa"/>
            <w:noWrap w:val="0"/>
            <w:vAlign w:val="center"/>
          </w:tcPr>
          <w:p w14:paraId="4F69E3D4">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1.1.2.6</w:t>
            </w:r>
          </w:p>
        </w:tc>
        <w:tc>
          <w:tcPr>
            <w:tcW w:w="7200" w:type="dxa"/>
            <w:noWrap w:val="0"/>
            <w:vAlign w:val="center"/>
          </w:tcPr>
          <w:p w14:paraId="4A1D740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监理人：</w:t>
            </w:r>
          </w:p>
          <w:p w14:paraId="052CDECA">
            <w:pPr>
              <w:spacing w:line="400" w:lineRule="exact"/>
              <w:rPr>
                <w:rFonts w:hint="eastAsia" w:ascii="宋体" w:hAnsi="宋体" w:eastAsia="微软雅黑" w:cs="Tahoma"/>
                <w:sz w:val="22"/>
                <w:highlight w:val="white"/>
              </w:rPr>
            </w:pPr>
            <w:r>
              <w:rPr>
                <w:rFonts w:hint="eastAsia" w:ascii="微软雅黑" w:hAnsi="微软雅黑" w:eastAsia="微软雅黑" w:cs="宋体"/>
                <w:sz w:val="22"/>
                <w:highlight w:val="white"/>
              </w:rPr>
              <w:t>地址：</w:t>
            </w:r>
          </w:p>
          <w:p w14:paraId="2BD24EF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邮政编码：</w:t>
            </w:r>
          </w:p>
        </w:tc>
      </w:tr>
      <w:tr w14:paraId="0D63F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E5A1D7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3</w:t>
            </w:r>
          </w:p>
        </w:tc>
        <w:tc>
          <w:tcPr>
            <w:tcW w:w="1260" w:type="dxa"/>
            <w:noWrap w:val="0"/>
            <w:vAlign w:val="center"/>
          </w:tcPr>
          <w:p w14:paraId="2DE9611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1.1.4.5</w:t>
            </w:r>
          </w:p>
        </w:tc>
        <w:tc>
          <w:tcPr>
            <w:tcW w:w="7200" w:type="dxa"/>
            <w:noWrap w:val="0"/>
            <w:vAlign w:val="center"/>
          </w:tcPr>
          <w:p w14:paraId="62DD15C0">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缺陷责任期：自实际交工日期起计算</w:t>
            </w:r>
            <w:r>
              <w:rPr>
                <w:rFonts w:hint="eastAsia" w:ascii="宋体" w:hAnsi="宋体" w:eastAsia="微软雅黑" w:cs="Tahoma"/>
                <w:sz w:val="22"/>
                <w:highlight w:val="white"/>
                <w:u w:val="single"/>
              </w:rPr>
              <w:t xml:space="preserve"> 2   </w:t>
            </w:r>
            <w:r>
              <w:rPr>
                <w:rFonts w:hint="eastAsia" w:ascii="微软雅黑" w:hAnsi="微软雅黑" w:eastAsia="微软雅黑" w:cs="宋体"/>
                <w:sz w:val="22"/>
                <w:highlight w:val="white"/>
              </w:rPr>
              <w:t>年</w:t>
            </w:r>
          </w:p>
        </w:tc>
      </w:tr>
      <w:tr w14:paraId="2BDEB2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5C6669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4</w:t>
            </w:r>
          </w:p>
        </w:tc>
        <w:tc>
          <w:tcPr>
            <w:tcW w:w="1260" w:type="dxa"/>
            <w:noWrap w:val="0"/>
            <w:vAlign w:val="center"/>
          </w:tcPr>
          <w:p w14:paraId="0B61013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1.6.3</w:t>
            </w:r>
          </w:p>
        </w:tc>
        <w:tc>
          <w:tcPr>
            <w:tcW w:w="7200" w:type="dxa"/>
            <w:noWrap w:val="0"/>
            <w:vAlign w:val="center"/>
          </w:tcPr>
          <w:p w14:paraId="62351B02">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图纸需要修改和补充的，应由监理人取得发包人同意后，在该工程或工程相应部位施工前</w:t>
            </w:r>
            <w:r>
              <w:rPr>
                <w:rFonts w:hint="eastAsia" w:ascii="宋体" w:hAnsi="宋体" w:eastAsia="微软雅黑" w:cs="Tahoma"/>
                <w:sz w:val="22"/>
                <w:highlight w:val="white"/>
                <w:u w:val="single"/>
              </w:rPr>
              <w:t>21</w:t>
            </w:r>
            <w:r>
              <w:rPr>
                <w:rFonts w:hint="eastAsia" w:ascii="微软雅黑" w:hAnsi="微软雅黑" w:eastAsia="微软雅黑" w:cs="宋体"/>
                <w:sz w:val="22"/>
                <w:highlight w:val="white"/>
              </w:rPr>
              <w:t>天签发图纸修改图给承包人</w:t>
            </w:r>
          </w:p>
        </w:tc>
      </w:tr>
      <w:tr w14:paraId="165F58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1F0AFE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5</w:t>
            </w:r>
          </w:p>
        </w:tc>
        <w:tc>
          <w:tcPr>
            <w:tcW w:w="1260" w:type="dxa"/>
            <w:noWrap w:val="0"/>
            <w:vAlign w:val="center"/>
          </w:tcPr>
          <w:p w14:paraId="30772DDE">
            <w:pPr>
              <w:pStyle w:val="718"/>
              <w:spacing w:line="360" w:lineRule="auto"/>
              <w:jc w:val="center"/>
              <w:rPr>
                <w:rFonts w:hAnsi="宋体" w:cs="Times New Roman"/>
                <w:highlight w:val="white"/>
              </w:rPr>
            </w:pPr>
            <w:r>
              <w:rPr>
                <w:rFonts w:hint="eastAsia" w:hAnsi="宋体" w:cs="Times New Roman"/>
                <w:highlight w:val="white"/>
              </w:rPr>
              <w:t>3.1.1</w:t>
            </w:r>
          </w:p>
        </w:tc>
        <w:tc>
          <w:tcPr>
            <w:tcW w:w="7200" w:type="dxa"/>
            <w:noWrap w:val="0"/>
            <w:vAlign w:val="center"/>
          </w:tcPr>
          <w:p w14:paraId="4EFF7AA4">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监理人在行使下列权力前需要经发包人事先批准：</w:t>
            </w:r>
          </w:p>
          <w:p w14:paraId="30A3CD89">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w:t>
            </w:r>
            <w:r>
              <w:rPr>
                <w:rFonts w:hint="eastAsia" w:ascii="宋体" w:hAnsi="宋体" w:eastAsia="微软雅黑" w:cs="Tahoma"/>
                <w:sz w:val="22"/>
                <w:highlight w:val="white"/>
              </w:rPr>
              <w:t>6</w:t>
            </w:r>
            <w:r>
              <w:rPr>
                <w:rFonts w:hint="eastAsia" w:ascii="微软雅黑" w:hAnsi="微软雅黑" w:eastAsia="微软雅黑" w:cs="宋体"/>
                <w:sz w:val="22"/>
                <w:highlight w:val="white"/>
              </w:rPr>
              <w:t>）根据第</w:t>
            </w:r>
            <w:r>
              <w:rPr>
                <w:rFonts w:hint="eastAsia" w:ascii="宋体" w:hAnsi="宋体" w:eastAsia="微软雅黑" w:cs="Tahoma"/>
                <w:sz w:val="22"/>
                <w:highlight w:val="white"/>
              </w:rPr>
              <w:t xml:space="preserve">15.3 </w:t>
            </w:r>
            <w:r>
              <w:rPr>
                <w:rFonts w:hint="eastAsia" w:ascii="微软雅黑" w:hAnsi="微软雅黑" w:eastAsia="微软雅黑" w:cs="宋体"/>
                <w:sz w:val="22"/>
                <w:highlight w:val="white"/>
              </w:rPr>
              <w:t>款发出的变更指示，所有单项工程变更不论金额大小均需经发包人签署同意意见后，由承包人实施。</w:t>
            </w:r>
          </w:p>
        </w:tc>
      </w:tr>
      <w:tr w14:paraId="5CC9A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710F870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6</w:t>
            </w:r>
          </w:p>
        </w:tc>
        <w:tc>
          <w:tcPr>
            <w:tcW w:w="1260" w:type="dxa"/>
            <w:noWrap w:val="0"/>
            <w:vAlign w:val="center"/>
          </w:tcPr>
          <w:p w14:paraId="1303C04F">
            <w:pPr>
              <w:pStyle w:val="718"/>
              <w:spacing w:line="360" w:lineRule="auto"/>
              <w:jc w:val="center"/>
              <w:rPr>
                <w:rFonts w:hAnsi="宋体" w:cs="Times New Roman"/>
                <w:highlight w:val="white"/>
              </w:rPr>
            </w:pPr>
            <w:r>
              <w:rPr>
                <w:rFonts w:hint="eastAsia" w:hAnsi="宋体" w:cs="Times New Roman"/>
                <w:highlight w:val="white"/>
              </w:rPr>
              <w:t>5.2.1</w:t>
            </w:r>
          </w:p>
        </w:tc>
        <w:tc>
          <w:tcPr>
            <w:tcW w:w="7200" w:type="dxa"/>
            <w:noWrap w:val="0"/>
            <w:vAlign w:val="center"/>
          </w:tcPr>
          <w:p w14:paraId="1EEA0530">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发包人是否提供材料或工程设备：</w:t>
            </w:r>
            <w:r>
              <w:rPr>
                <w:rFonts w:hint="eastAsia" w:ascii="宋体" w:hAnsi="宋体" w:eastAsia="微软雅黑" w:cs="Tahoma"/>
                <w:sz w:val="22"/>
                <w:highlight w:val="white"/>
              </w:rPr>
              <w:t>×</w:t>
            </w:r>
            <w:r>
              <w:rPr>
                <w:rFonts w:hint="eastAsia" w:ascii="微软雅黑" w:hAnsi="微软雅黑" w:eastAsia="微软雅黑" w:cs="宋体"/>
                <w:sz w:val="22"/>
                <w:highlight w:val="white"/>
              </w:rPr>
              <w:t>是</w:t>
            </w:r>
            <w:r>
              <w:rPr>
                <w:rFonts w:hint="eastAsia" w:ascii="宋体" w:hAnsi="宋体" w:eastAsia="微软雅黑" w:cs="Tahoma"/>
                <w:sz w:val="22"/>
                <w:highlight w:val="white"/>
              </w:rPr>
              <w:t>√</w:t>
            </w:r>
            <w:r>
              <w:rPr>
                <w:rFonts w:hint="eastAsia" w:ascii="微软雅黑" w:hAnsi="微软雅黑" w:eastAsia="微软雅黑" w:cs="宋体"/>
                <w:sz w:val="22"/>
                <w:highlight w:val="white"/>
              </w:rPr>
              <w:t>否</w:t>
            </w:r>
          </w:p>
          <w:p w14:paraId="1E151AFD">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如发包人负责提供部分材料或工程设备，相关规定如下：</w:t>
            </w:r>
            <w:r>
              <w:rPr>
                <w:rFonts w:hint="eastAsia" w:ascii="宋体" w:hAnsi="宋体" w:eastAsia="微软雅黑" w:cs="Tahoma"/>
                <w:sz w:val="22"/>
                <w:highlight w:val="white"/>
                <w:u w:val="single"/>
              </w:rPr>
              <w:t>_/_</w:t>
            </w:r>
          </w:p>
        </w:tc>
      </w:tr>
      <w:tr w14:paraId="39E7B3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C3B44D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7</w:t>
            </w:r>
          </w:p>
        </w:tc>
        <w:tc>
          <w:tcPr>
            <w:tcW w:w="1260" w:type="dxa"/>
            <w:noWrap w:val="0"/>
            <w:vAlign w:val="center"/>
          </w:tcPr>
          <w:p w14:paraId="04ABB780">
            <w:pPr>
              <w:pStyle w:val="718"/>
              <w:spacing w:line="360" w:lineRule="auto"/>
              <w:jc w:val="center"/>
              <w:rPr>
                <w:rFonts w:hAnsi="宋体" w:cs="Times New Roman"/>
                <w:highlight w:val="white"/>
              </w:rPr>
            </w:pPr>
            <w:r>
              <w:rPr>
                <w:rFonts w:hint="eastAsia" w:hAnsi="宋体" w:cs="Times New Roman"/>
                <w:highlight w:val="white"/>
              </w:rPr>
              <w:t>6.2</w:t>
            </w:r>
          </w:p>
        </w:tc>
        <w:tc>
          <w:tcPr>
            <w:tcW w:w="7200" w:type="dxa"/>
            <w:noWrap w:val="0"/>
            <w:vAlign w:val="center"/>
          </w:tcPr>
          <w:p w14:paraId="2A24C2E9">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发包人是否提供施工设备和临时设施：</w:t>
            </w:r>
            <w:r>
              <w:rPr>
                <w:rFonts w:hint="eastAsia" w:ascii="宋体" w:hAnsi="宋体" w:eastAsia="微软雅黑" w:cs="Tahoma"/>
                <w:sz w:val="22"/>
                <w:highlight w:val="white"/>
              </w:rPr>
              <w:t>×</w:t>
            </w:r>
            <w:r>
              <w:rPr>
                <w:rFonts w:hint="eastAsia" w:ascii="微软雅黑" w:hAnsi="微软雅黑" w:eastAsia="微软雅黑" w:cs="宋体"/>
                <w:sz w:val="22"/>
                <w:highlight w:val="white"/>
              </w:rPr>
              <w:t>是</w:t>
            </w:r>
            <w:r>
              <w:rPr>
                <w:rFonts w:hint="eastAsia" w:ascii="宋体" w:hAnsi="宋体" w:eastAsia="微软雅黑" w:cs="Tahoma"/>
                <w:sz w:val="22"/>
                <w:highlight w:val="white"/>
              </w:rPr>
              <w:t>√</w:t>
            </w:r>
            <w:r>
              <w:rPr>
                <w:rFonts w:hint="eastAsia" w:ascii="微软雅黑" w:hAnsi="微软雅黑" w:eastAsia="微软雅黑" w:cs="宋体"/>
                <w:sz w:val="22"/>
                <w:highlight w:val="white"/>
              </w:rPr>
              <w:t>否</w:t>
            </w:r>
          </w:p>
          <w:p w14:paraId="2FD2D6E4">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如发包人负责提供部分施工设备和临时设施，相关规定如下：</w:t>
            </w:r>
            <w:r>
              <w:rPr>
                <w:rFonts w:hint="eastAsia" w:ascii="宋体" w:hAnsi="宋体" w:eastAsia="微软雅黑" w:cs="Tahoma"/>
                <w:sz w:val="22"/>
                <w:highlight w:val="white"/>
                <w:u w:val="single"/>
              </w:rPr>
              <w:t>__/_</w:t>
            </w:r>
          </w:p>
        </w:tc>
      </w:tr>
      <w:tr w14:paraId="0CFA17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2B4FC6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8</w:t>
            </w:r>
          </w:p>
        </w:tc>
        <w:tc>
          <w:tcPr>
            <w:tcW w:w="1260" w:type="dxa"/>
            <w:noWrap w:val="0"/>
            <w:vAlign w:val="center"/>
          </w:tcPr>
          <w:p w14:paraId="0E449994">
            <w:pPr>
              <w:pStyle w:val="718"/>
              <w:spacing w:line="360" w:lineRule="auto"/>
              <w:jc w:val="center"/>
              <w:rPr>
                <w:rFonts w:hAnsi="宋体" w:cs="Times New Roman"/>
                <w:highlight w:val="white"/>
              </w:rPr>
            </w:pPr>
            <w:r>
              <w:rPr>
                <w:rFonts w:hint="eastAsia" w:hAnsi="宋体" w:cs="Times New Roman"/>
                <w:highlight w:val="white"/>
              </w:rPr>
              <w:t>8.1.1</w:t>
            </w:r>
          </w:p>
        </w:tc>
        <w:tc>
          <w:tcPr>
            <w:tcW w:w="7200" w:type="dxa"/>
            <w:noWrap w:val="0"/>
            <w:vAlign w:val="center"/>
          </w:tcPr>
          <w:p w14:paraId="14E3F80C">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发包人提供测量基准点、基准线和水准点及其书面资料的期限：</w:t>
            </w:r>
            <w:r>
              <w:rPr>
                <w:rFonts w:hint="eastAsia" w:ascii="微软雅黑" w:hAnsi="微软雅黑" w:eastAsia="微软雅黑" w:cs="宋体"/>
                <w:sz w:val="22"/>
                <w:highlight w:val="white"/>
                <w:u w:val="single"/>
              </w:rPr>
              <w:t>发出开工通知后</w:t>
            </w:r>
            <w:r>
              <w:rPr>
                <w:rFonts w:hint="eastAsia" w:ascii="宋体" w:hAnsi="宋体" w:eastAsia="微软雅黑" w:cs="Tahoma"/>
                <w:sz w:val="22"/>
                <w:highlight w:val="white"/>
                <w:u w:val="single"/>
              </w:rPr>
              <w:t>7</w:t>
            </w:r>
            <w:r>
              <w:rPr>
                <w:rFonts w:hint="eastAsia" w:ascii="微软雅黑" w:hAnsi="微软雅黑" w:eastAsia="微软雅黑" w:cs="宋体"/>
                <w:sz w:val="22"/>
                <w:highlight w:val="white"/>
                <w:u w:val="single"/>
              </w:rPr>
              <w:t>天内；</w:t>
            </w:r>
          </w:p>
          <w:p w14:paraId="68766A1F">
            <w:pPr>
              <w:spacing w:line="400" w:lineRule="exact"/>
              <w:rPr>
                <w:rFonts w:hint="default" w:ascii="宋体" w:hAnsi="Tahoma" w:eastAsia="微软雅黑" w:cs="Tahoma"/>
                <w:sz w:val="22"/>
                <w:highlight w:val="white"/>
                <w:u w:val="single"/>
              </w:rPr>
            </w:pPr>
            <w:r>
              <w:rPr>
                <w:rFonts w:hint="eastAsia" w:ascii="微软雅黑" w:hAnsi="微软雅黑" w:eastAsia="微软雅黑" w:cs="宋体"/>
                <w:sz w:val="22"/>
                <w:highlight w:val="white"/>
              </w:rPr>
              <w:t>承包人将施工控制网资料报送监理人审批的期限：</w:t>
            </w:r>
            <w:r>
              <w:rPr>
                <w:rFonts w:hint="eastAsia" w:ascii="微软雅黑" w:hAnsi="微软雅黑" w:eastAsia="微软雅黑" w:cs="宋体"/>
                <w:sz w:val="22"/>
                <w:highlight w:val="white"/>
                <w:u w:val="single"/>
              </w:rPr>
              <w:t>在收到发包人提供的上述资料后</w:t>
            </w:r>
            <w:r>
              <w:rPr>
                <w:rFonts w:hint="eastAsia" w:ascii="宋体" w:hAnsi="宋体" w:eastAsia="微软雅黑" w:cs="Tahoma"/>
                <w:sz w:val="22"/>
                <w:highlight w:val="white"/>
                <w:u w:val="single"/>
              </w:rPr>
              <w:t>28</w:t>
            </w:r>
            <w:r>
              <w:rPr>
                <w:rFonts w:hint="eastAsia" w:ascii="微软雅黑" w:hAnsi="微软雅黑" w:eastAsia="微软雅黑" w:cs="宋体"/>
                <w:sz w:val="22"/>
                <w:highlight w:val="white"/>
                <w:u w:val="single"/>
              </w:rPr>
              <w:t>天内。</w:t>
            </w:r>
          </w:p>
        </w:tc>
      </w:tr>
      <w:tr w14:paraId="526B3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7ADD3B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9</w:t>
            </w:r>
          </w:p>
        </w:tc>
        <w:tc>
          <w:tcPr>
            <w:tcW w:w="1260" w:type="dxa"/>
            <w:noWrap w:val="0"/>
            <w:vAlign w:val="center"/>
          </w:tcPr>
          <w:p w14:paraId="3BD0F052">
            <w:pPr>
              <w:pStyle w:val="718"/>
              <w:spacing w:line="360" w:lineRule="auto"/>
              <w:jc w:val="center"/>
              <w:rPr>
                <w:rFonts w:hAnsi="宋体" w:cs="Times New Roman"/>
                <w:highlight w:val="white"/>
              </w:rPr>
            </w:pPr>
            <w:r>
              <w:rPr>
                <w:rFonts w:hint="eastAsia" w:hAnsi="宋体" w:cs="Times New Roman"/>
                <w:highlight w:val="white"/>
              </w:rPr>
              <w:t>11.5（3）</w:t>
            </w:r>
          </w:p>
        </w:tc>
        <w:tc>
          <w:tcPr>
            <w:tcW w:w="7200" w:type="dxa"/>
            <w:noWrap w:val="0"/>
            <w:vAlign w:val="center"/>
          </w:tcPr>
          <w:p w14:paraId="45F11A19">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逾期交工违约金：</w:t>
            </w:r>
            <w:r>
              <w:rPr>
                <w:rFonts w:hint="eastAsia" w:ascii="宋体" w:hAnsi="宋体" w:eastAsia="微软雅黑" w:cs="Tahoma"/>
                <w:sz w:val="22"/>
                <w:highlight w:val="white"/>
                <w:u w:val="single"/>
              </w:rPr>
              <w:t>10000</w:t>
            </w:r>
            <w:r>
              <w:rPr>
                <w:rFonts w:hint="eastAsia" w:ascii="微软雅黑" w:hAnsi="微软雅黑" w:eastAsia="微软雅黑" w:cs="宋体"/>
                <w:sz w:val="22"/>
                <w:highlight w:val="white"/>
              </w:rPr>
              <w:t>元</w:t>
            </w:r>
            <w:r>
              <w:rPr>
                <w:rFonts w:hint="eastAsia" w:ascii="宋体" w:hAnsi="宋体" w:eastAsia="微软雅黑" w:cs="Tahoma"/>
                <w:sz w:val="22"/>
                <w:highlight w:val="white"/>
              </w:rPr>
              <w:t>/</w:t>
            </w:r>
            <w:r>
              <w:rPr>
                <w:rFonts w:hint="eastAsia" w:ascii="微软雅黑" w:hAnsi="微软雅黑" w:eastAsia="微软雅黑" w:cs="宋体"/>
                <w:sz w:val="22"/>
                <w:highlight w:val="white"/>
              </w:rPr>
              <w:t>天</w:t>
            </w:r>
          </w:p>
        </w:tc>
      </w:tr>
      <w:tr w14:paraId="6E0BFC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11E0F7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10</w:t>
            </w:r>
          </w:p>
        </w:tc>
        <w:tc>
          <w:tcPr>
            <w:tcW w:w="1260" w:type="dxa"/>
            <w:noWrap w:val="0"/>
            <w:vAlign w:val="center"/>
          </w:tcPr>
          <w:p w14:paraId="49FE71E6">
            <w:pPr>
              <w:pStyle w:val="718"/>
              <w:spacing w:line="360" w:lineRule="auto"/>
              <w:jc w:val="center"/>
              <w:rPr>
                <w:rFonts w:hAnsi="宋体" w:cs="Times New Roman"/>
                <w:highlight w:val="white"/>
              </w:rPr>
            </w:pPr>
            <w:r>
              <w:rPr>
                <w:rFonts w:hint="eastAsia" w:hAnsi="宋体" w:cs="Times New Roman"/>
                <w:highlight w:val="white"/>
              </w:rPr>
              <w:t>11.5（3）</w:t>
            </w:r>
          </w:p>
        </w:tc>
        <w:tc>
          <w:tcPr>
            <w:tcW w:w="7200" w:type="dxa"/>
            <w:noWrap w:val="0"/>
            <w:vAlign w:val="center"/>
          </w:tcPr>
          <w:p w14:paraId="3B982E3B">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逾期交工违约金限额：</w:t>
            </w:r>
            <w:r>
              <w:rPr>
                <w:rFonts w:hint="eastAsia" w:ascii="宋体" w:hAnsi="宋体" w:eastAsia="微软雅黑" w:cs="Tahoma"/>
                <w:sz w:val="22"/>
                <w:highlight w:val="white"/>
                <w:u w:val="single"/>
              </w:rPr>
              <w:t>10%</w:t>
            </w:r>
            <w:r>
              <w:rPr>
                <w:rFonts w:hint="eastAsia" w:ascii="微软雅黑" w:hAnsi="微软雅黑" w:eastAsia="微软雅黑" w:cs="宋体"/>
                <w:sz w:val="22"/>
                <w:highlight w:val="white"/>
              </w:rPr>
              <w:t>签约合同价</w:t>
            </w:r>
          </w:p>
        </w:tc>
      </w:tr>
      <w:tr w14:paraId="636BFB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CC87B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11</w:t>
            </w:r>
          </w:p>
        </w:tc>
        <w:tc>
          <w:tcPr>
            <w:tcW w:w="1260" w:type="dxa"/>
            <w:noWrap w:val="0"/>
            <w:vAlign w:val="center"/>
          </w:tcPr>
          <w:p w14:paraId="4BDC440A">
            <w:pPr>
              <w:pStyle w:val="718"/>
              <w:spacing w:line="360" w:lineRule="auto"/>
              <w:jc w:val="center"/>
              <w:rPr>
                <w:rFonts w:hAnsi="宋体" w:cs="Times New Roman"/>
                <w:highlight w:val="white"/>
              </w:rPr>
            </w:pPr>
            <w:r>
              <w:rPr>
                <w:rFonts w:hint="eastAsia" w:hAnsi="宋体" w:cs="Times New Roman"/>
                <w:highlight w:val="white"/>
              </w:rPr>
              <w:t>11.6</w:t>
            </w:r>
          </w:p>
        </w:tc>
        <w:tc>
          <w:tcPr>
            <w:tcW w:w="7200" w:type="dxa"/>
            <w:noWrap w:val="0"/>
            <w:vAlign w:val="center"/>
          </w:tcPr>
          <w:p w14:paraId="120B2463">
            <w:pPr>
              <w:pStyle w:val="718"/>
              <w:spacing w:line="400" w:lineRule="exact"/>
              <w:rPr>
                <w:rFonts w:hAnsi="宋体" w:cs="Times New Roman"/>
                <w:highlight w:val="white"/>
              </w:rPr>
            </w:pPr>
            <w:r>
              <w:rPr>
                <w:rFonts w:hint="eastAsia" w:hAnsi="宋体" w:cs="Times New Roman"/>
                <w:highlight w:val="white"/>
              </w:rPr>
              <w:t>提前交工的奖金：</w:t>
            </w:r>
            <w:r>
              <w:rPr>
                <w:rFonts w:hint="eastAsia" w:hAnsi="宋体" w:cs="Times New Roman"/>
                <w:b/>
                <w:bCs/>
                <w:highlight w:val="white"/>
                <w:u w:val="single"/>
              </w:rPr>
              <w:t>无</w:t>
            </w:r>
          </w:p>
        </w:tc>
      </w:tr>
      <w:tr w14:paraId="605520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96FB44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12</w:t>
            </w:r>
          </w:p>
        </w:tc>
        <w:tc>
          <w:tcPr>
            <w:tcW w:w="1260" w:type="dxa"/>
            <w:noWrap w:val="0"/>
            <w:vAlign w:val="center"/>
          </w:tcPr>
          <w:p w14:paraId="233E5067">
            <w:pPr>
              <w:pStyle w:val="718"/>
              <w:spacing w:line="360" w:lineRule="auto"/>
              <w:jc w:val="center"/>
              <w:rPr>
                <w:rFonts w:hAnsi="宋体" w:cs="Times New Roman"/>
                <w:highlight w:val="white"/>
              </w:rPr>
            </w:pPr>
            <w:r>
              <w:rPr>
                <w:rFonts w:hint="eastAsia" w:hAnsi="宋体" w:cs="Times New Roman"/>
                <w:highlight w:val="white"/>
              </w:rPr>
              <w:t>11.6</w:t>
            </w:r>
          </w:p>
        </w:tc>
        <w:tc>
          <w:tcPr>
            <w:tcW w:w="7200" w:type="dxa"/>
            <w:noWrap w:val="0"/>
            <w:vAlign w:val="center"/>
          </w:tcPr>
          <w:p w14:paraId="2F1B54C4">
            <w:pPr>
              <w:pStyle w:val="718"/>
              <w:spacing w:line="400" w:lineRule="exact"/>
              <w:rPr>
                <w:rFonts w:hAnsi="宋体" w:cs="Times New Roman"/>
                <w:b/>
                <w:bCs/>
                <w:highlight w:val="white"/>
              </w:rPr>
            </w:pPr>
            <w:r>
              <w:rPr>
                <w:rFonts w:hint="eastAsia" w:hAnsi="宋体" w:cs="Times New Roman"/>
                <w:highlight w:val="white"/>
              </w:rPr>
              <w:t>提前交工的奖金限额：</w:t>
            </w:r>
            <w:r>
              <w:rPr>
                <w:rFonts w:hint="eastAsia" w:hAnsi="宋体" w:cs="Times New Roman"/>
                <w:b/>
                <w:bCs/>
                <w:highlight w:val="white"/>
                <w:u w:val="single"/>
              </w:rPr>
              <w:t>无</w:t>
            </w:r>
          </w:p>
        </w:tc>
      </w:tr>
      <w:tr w14:paraId="6D357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60C3CA2">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13</w:t>
            </w:r>
          </w:p>
        </w:tc>
        <w:tc>
          <w:tcPr>
            <w:tcW w:w="1260" w:type="dxa"/>
            <w:noWrap w:val="0"/>
            <w:vAlign w:val="center"/>
          </w:tcPr>
          <w:p w14:paraId="511824C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15.5.2</w:t>
            </w:r>
          </w:p>
        </w:tc>
        <w:tc>
          <w:tcPr>
            <w:tcW w:w="7200" w:type="dxa"/>
            <w:noWrap w:val="0"/>
            <w:vAlign w:val="center"/>
          </w:tcPr>
          <w:p w14:paraId="314D6DB3">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承包人提出的合理化建议降低了合同价格或者提高了工程经济效益的，发包人按所节约成本的</w:t>
            </w:r>
            <w:r>
              <w:rPr>
                <w:rFonts w:hint="eastAsia" w:ascii="宋体" w:hAnsi="宋体" w:eastAsia="微软雅黑" w:cs="Tahoma"/>
                <w:sz w:val="22"/>
                <w:highlight w:val="white"/>
                <w:u w:val="single"/>
              </w:rPr>
              <w:t xml:space="preserve"> /%</w:t>
            </w:r>
            <w:r>
              <w:rPr>
                <w:rFonts w:hint="eastAsia" w:ascii="微软雅黑" w:hAnsi="微软雅黑" w:eastAsia="微软雅黑" w:cs="宋体"/>
                <w:sz w:val="22"/>
                <w:highlight w:val="white"/>
              </w:rPr>
              <w:t>或增加收益的</w:t>
            </w:r>
            <w:r>
              <w:rPr>
                <w:rFonts w:hint="eastAsia" w:ascii="宋体" w:hAnsi="宋体" w:eastAsia="微软雅黑" w:cs="Tahoma"/>
                <w:sz w:val="22"/>
                <w:highlight w:val="white"/>
                <w:u w:val="single"/>
              </w:rPr>
              <w:t>/%</w:t>
            </w:r>
            <w:r>
              <w:rPr>
                <w:rFonts w:hint="eastAsia" w:ascii="微软雅黑" w:hAnsi="微软雅黑" w:eastAsia="微软雅黑" w:cs="宋体"/>
                <w:sz w:val="22"/>
                <w:highlight w:val="white"/>
              </w:rPr>
              <w:t>给予奖励</w:t>
            </w:r>
          </w:p>
        </w:tc>
      </w:tr>
      <w:tr w14:paraId="4A5EEB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30CB3514">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14</w:t>
            </w:r>
          </w:p>
        </w:tc>
        <w:tc>
          <w:tcPr>
            <w:tcW w:w="1260" w:type="dxa"/>
            <w:noWrap w:val="0"/>
            <w:vAlign w:val="center"/>
          </w:tcPr>
          <w:p w14:paraId="78B5DE8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15.9</w:t>
            </w:r>
          </w:p>
        </w:tc>
        <w:tc>
          <w:tcPr>
            <w:tcW w:w="7200" w:type="dxa"/>
            <w:noWrap w:val="0"/>
            <w:vAlign w:val="center"/>
          </w:tcPr>
          <w:p w14:paraId="4A1220BC">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清单的调整：</w:t>
            </w:r>
            <w:r>
              <w:rPr>
                <w:rFonts w:hint="eastAsia" w:ascii="宋体" w:hAnsi="宋体" w:eastAsia="宋体" w:cs="宋体"/>
                <w:sz w:val="22"/>
                <w:highlight w:val="white"/>
              </w:rPr>
              <w:t>/</w:t>
            </w:r>
            <w:r>
              <w:rPr>
                <w:rFonts w:hint="eastAsia" w:ascii="微软雅黑" w:hAnsi="微软雅黑" w:eastAsia="微软雅黑" w:cs="宋体"/>
                <w:sz w:val="22"/>
                <w:highlight w:val="white"/>
              </w:rPr>
              <w:t>。</w:t>
            </w:r>
          </w:p>
        </w:tc>
      </w:tr>
      <w:tr w14:paraId="37376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5A7B30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15</w:t>
            </w:r>
          </w:p>
        </w:tc>
        <w:tc>
          <w:tcPr>
            <w:tcW w:w="1260" w:type="dxa"/>
            <w:noWrap w:val="0"/>
            <w:vAlign w:val="center"/>
          </w:tcPr>
          <w:p w14:paraId="6083720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16.1</w:t>
            </w:r>
          </w:p>
        </w:tc>
        <w:tc>
          <w:tcPr>
            <w:tcW w:w="7200" w:type="dxa"/>
            <w:noWrap w:val="0"/>
            <w:vAlign w:val="center"/>
          </w:tcPr>
          <w:p w14:paraId="478D04E5">
            <w:pPr>
              <w:pStyle w:val="718"/>
              <w:spacing w:line="400" w:lineRule="exact"/>
              <w:rPr>
                <w:rFonts w:hAnsi="宋体" w:cs="Times New Roman"/>
                <w:highlight w:val="white"/>
              </w:rPr>
            </w:pPr>
            <w:r>
              <w:rPr>
                <w:rFonts w:hint="eastAsia" w:hAnsi="宋体" w:cs="Times New Roman"/>
                <w:highlight w:val="white"/>
              </w:rPr>
              <w:t>√物价波动引起的价格调整按照宿交发【2018】83号文件相关规定执行。</w:t>
            </w:r>
          </w:p>
          <w:p w14:paraId="7977A96B">
            <w:pPr>
              <w:spacing w:line="400" w:lineRule="exact"/>
              <w:rPr>
                <w:rFonts w:hint="default" w:ascii="宋体" w:hAnsi="Tahoma" w:eastAsia="微软雅黑" w:cs="Tahoma"/>
                <w:color w:val="FF0000"/>
                <w:sz w:val="22"/>
                <w:highlight w:val="white"/>
              </w:rPr>
            </w:pPr>
            <w:r>
              <w:rPr>
                <w:rFonts w:hint="eastAsia" w:ascii="宋体" w:hAnsi="宋体" w:eastAsia="微软雅黑" w:cs="Tahoma"/>
                <w:sz w:val="22"/>
                <w:highlight w:val="white"/>
              </w:rPr>
              <w:t>×</w:t>
            </w:r>
            <w:r>
              <w:rPr>
                <w:rFonts w:hint="eastAsia" w:ascii="微软雅黑" w:hAnsi="微软雅黑" w:eastAsia="微软雅黑" w:cs="宋体"/>
                <w:sz w:val="22"/>
                <w:highlight w:val="white"/>
              </w:rPr>
              <w:t>合同期内单价不调价。</w:t>
            </w:r>
          </w:p>
        </w:tc>
      </w:tr>
      <w:tr w14:paraId="54B046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35270F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16</w:t>
            </w:r>
          </w:p>
        </w:tc>
        <w:tc>
          <w:tcPr>
            <w:tcW w:w="1260" w:type="dxa"/>
            <w:noWrap w:val="0"/>
            <w:vAlign w:val="center"/>
          </w:tcPr>
          <w:p w14:paraId="60F9D44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17.2.1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4DE07F0D">
            <w:pPr>
              <w:spacing w:line="400" w:lineRule="exact"/>
              <w:rPr>
                <w:rFonts w:hint="default" w:ascii="宋体" w:hAnsi="Tahoma" w:eastAsia="微软雅黑" w:cs="Tahoma"/>
                <w:sz w:val="22"/>
                <w:highlight w:val="white"/>
                <w:lang w:val="en-US" w:eastAsia="zh-CN"/>
              </w:rPr>
            </w:pPr>
            <w:r>
              <w:rPr>
                <w:rFonts w:hint="eastAsia" w:ascii="微软雅黑" w:hAnsi="微软雅黑" w:eastAsia="微软雅黑" w:cs="宋体"/>
                <w:color w:val="000000" w:themeColor="text1"/>
                <w:sz w:val="22"/>
                <w:highlight w:val="white"/>
                <w14:textFill>
                  <w14:solidFill>
                    <w14:schemeClr w14:val="tx1"/>
                  </w14:solidFill>
                </w14:textFill>
              </w:rPr>
              <w:t>开工预付款金额：</w:t>
            </w:r>
            <w:r>
              <w:rPr>
                <w:rFonts w:hint="eastAsia" w:ascii="微软雅黑" w:hAnsi="微软雅黑" w:eastAsia="微软雅黑" w:cs="宋体"/>
                <w:color w:val="000000" w:themeColor="text1"/>
                <w:sz w:val="22"/>
                <w:highlight w:val="white"/>
                <w:lang w:val="en-US" w:eastAsia="zh-CN"/>
                <w14:textFill>
                  <w14:solidFill>
                    <w14:schemeClr w14:val="tx1"/>
                  </w14:solidFill>
                </w14:textFill>
              </w:rPr>
              <w:t>10%</w:t>
            </w:r>
          </w:p>
        </w:tc>
      </w:tr>
      <w:tr w14:paraId="0E67B7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C4F523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w:t>
            </w:r>
          </w:p>
        </w:tc>
        <w:tc>
          <w:tcPr>
            <w:tcW w:w="1260" w:type="dxa"/>
            <w:noWrap w:val="0"/>
            <w:vAlign w:val="center"/>
          </w:tcPr>
          <w:p w14:paraId="399C90F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17.2.1</w:t>
            </w:r>
            <w:r>
              <w:rPr>
                <w:rFonts w:hint="eastAsia" w:ascii="微软雅黑" w:hAnsi="微软雅黑" w:eastAsia="微软雅黑" w:cs="宋体"/>
                <w:sz w:val="22"/>
                <w:highlight w:val="white"/>
              </w:rPr>
              <w:t>（</w:t>
            </w:r>
            <w:r>
              <w:rPr>
                <w:rFonts w:hint="eastAsia" w:ascii="宋体" w:hAnsi="宋体" w:eastAsia="微软雅黑" w:cs="Tahoma"/>
                <w:sz w:val="22"/>
                <w:highlight w:val="white"/>
              </w:rPr>
              <w:t>2</w:t>
            </w:r>
            <w:r>
              <w:rPr>
                <w:rFonts w:hint="eastAsia" w:ascii="微软雅黑" w:hAnsi="微软雅黑" w:eastAsia="微软雅黑" w:cs="宋体"/>
                <w:sz w:val="22"/>
                <w:highlight w:val="white"/>
              </w:rPr>
              <w:t>）</w:t>
            </w:r>
          </w:p>
        </w:tc>
        <w:tc>
          <w:tcPr>
            <w:tcW w:w="7200" w:type="dxa"/>
            <w:noWrap w:val="0"/>
            <w:vAlign w:val="center"/>
          </w:tcPr>
          <w:p w14:paraId="180EAACF">
            <w:pPr>
              <w:pStyle w:val="718"/>
              <w:spacing w:line="400" w:lineRule="exact"/>
              <w:rPr>
                <w:rFonts w:hAnsi="宋体" w:cs="Times New Roman"/>
                <w:highlight w:val="white"/>
              </w:rPr>
            </w:pPr>
            <w:r>
              <w:rPr>
                <w:rFonts w:hint="eastAsia" w:hAnsi="宋体" w:cs="Times New Roman"/>
                <w:highlight w:val="white"/>
              </w:rPr>
              <w:t>材料、设备预付款比例：无</w:t>
            </w:r>
          </w:p>
        </w:tc>
      </w:tr>
      <w:tr w14:paraId="45EAA8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EBBB521">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w:t>
            </w:r>
          </w:p>
        </w:tc>
        <w:tc>
          <w:tcPr>
            <w:tcW w:w="1260" w:type="dxa"/>
            <w:noWrap w:val="0"/>
            <w:vAlign w:val="center"/>
          </w:tcPr>
          <w:p w14:paraId="7A13B62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17.3.2</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33529A14">
            <w:pPr>
              <w:pStyle w:val="718"/>
              <w:spacing w:line="400" w:lineRule="exact"/>
              <w:rPr>
                <w:rFonts w:hAnsi="宋体" w:cs="Times New Roman"/>
                <w:highlight w:val="white"/>
              </w:rPr>
            </w:pPr>
            <w:r>
              <w:rPr>
                <w:rFonts w:hint="eastAsia" w:hAnsi="宋体" w:cs="Times New Roman"/>
                <w:highlight w:val="white"/>
              </w:rPr>
              <w:t>承包人在每个付款周期末向监理人提交进度付款申请单的份数：</w:t>
            </w:r>
            <w:r>
              <w:rPr>
                <w:rFonts w:hint="eastAsia" w:hAnsi="宋体" w:cs="Times New Roman"/>
                <w:highlight w:val="white"/>
                <w:u w:val="single"/>
              </w:rPr>
              <w:t>4</w:t>
            </w:r>
            <w:r>
              <w:rPr>
                <w:rFonts w:hint="eastAsia" w:hAnsi="宋体" w:cs="Times New Roman"/>
                <w:highlight w:val="white"/>
              </w:rPr>
              <w:t>份</w:t>
            </w:r>
          </w:p>
        </w:tc>
      </w:tr>
      <w:tr w14:paraId="6AE2C4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26B33A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19</w:t>
            </w:r>
          </w:p>
        </w:tc>
        <w:tc>
          <w:tcPr>
            <w:tcW w:w="1260" w:type="dxa"/>
            <w:noWrap w:val="0"/>
            <w:vAlign w:val="center"/>
          </w:tcPr>
          <w:p w14:paraId="55ADB2DF">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17.3.3</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2AA3ED47">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进度付款证书最低限额：</w:t>
            </w:r>
            <w:r>
              <w:rPr>
                <w:rFonts w:hint="eastAsia" w:ascii="宋体" w:hAnsi="宋体" w:eastAsia="微软雅黑" w:cs="Tahoma"/>
                <w:sz w:val="22"/>
                <w:highlight w:val="white"/>
                <w:u w:val="single"/>
              </w:rPr>
              <w:t>/</w:t>
            </w:r>
            <w:r>
              <w:rPr>
                <w:rFonts w:hint="eastAsia" w:ascii="微软雅黑" w:hAnsi="微软雅黑" w:eastAsia="微软雅黑" w:cs="宋体"/>
                <w:sz w:val="22"/>
                <w:highlight w:val="white"/>
                <w:u w:val="single"/>
              </w:rPr>
              <w:t>万元</w:t>
            </w:r>
          </w:p>
        </w:tc>
      </w:tr>
      <w:tr w14:paraId="6CBC4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1D80FAB">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20</w:t>
            </w:r>
          </w:p>
        </w:tc>
        <w:tc>
          <w:tcPr>
            <w:tcW w:w="1260" w:type="dxa"/>
            <w:noWrap w:val="0"/>
            <w:vAlign w:val="center"/>
          </w:tcPr>
          <w:p w14:paraId="7EBDB0D3">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17.3.3</w:t>
            </w:r>
            <w:r>
              <w:rPr>
                <w:rFonts w:hint="eastAsia" w:ascii="微软雅黑" w:hAnsi="微软雅黑" w:eastAsia="微软雅黑" w:cs="宋体"/>
                <w:sz w:val="22"/>
                <w:highlight w:val="white"/>
              </w:rPr>
              <w:t>（</w:t>
            </w:r>
            <w:r>
              <w:rPr>
                <w:rFonts w:hint="eastAsia" w:ascii="宋体" w:hAnsi="宋体" w:eastAsia="微软雅黑" w:cs="Tahoma"/>
                <w:sz w:val="22"/>
                <w:highlight w:val="white"/>
              </w:rPr>
              <w:t>2</w:t>
            </w:r>
            <w:r>
              <w:rPr>
                <w:rFonts w:hint="eastAsia" w:ascii="微软雅黑" w:hAnsi="微软雅黑" w:eastAsia="微软雅黑" w:cs="宋体"/>
                <w:sz w:val="22"/>
                <w:highlight w:val="white"/>
              </w:rPr>
              <w:t>）</w:t>
            </w:r>
          </w:p>
        </w:tc>
        <w:tc>
          <w:tcPr>
            <w:tcW w:w="7200" w:type="dxa"/>
            <w:noWrap w:val="0"/>
            <w:vAlign w:val="center"/>
          </w:tcPr>
          <w:p w14:paraId="1F0DA068">
            <w:pPr>
              <w:pStyle w:val="718"/>
              <w:spacing w:line="400" w:lineRule="exact"/>
              <w:rPr>
                <w:rFonts w:hAnsi="宋体" w:cs="Times New Roman"/>
                <w:highlight w:val="white"/>
              </w:rPr>
            </w:pPr>
            <w:r>
              <w:rPr>
                <w:rFonts w:hint="eastAsia" w:hAnsi="宋体" w:cs="Times New Roman"/>
                <w:highlight w:val="white"/>
              </w:rPr>
              <w:t>逾期付款违约金的利率：不计利息</w:t>
            </w:r>
          </w:p>
        </w:tc>
      </w:tr>
      <w:tr w14:paraId="485D6E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2267AA2D">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21</w:t>
            </w:r>
          </w:p>
        </w:tc>
        <w:tc>
          <w:tcPr>
            <w:tcW w:w="1260" w:type="dxa"/>
            <w:noWrap w:val="0"/>
            <w:vAlign w:val="center"/>
          </w:tcPr>
          <w:p w14:paraId="34322956">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17.4.1</w:t>
            </w:r>
          </w:p>
        </w:tc>
        <w:tc>
          <w:tcPr>
            <w:tcW w:w="7200" w:type="dxa"/>
            <w:noWrap w:val="0"/>
            <w:vAlign w:val="center"/>
          </w:tcPr>
          <w:p w14:paraId="44C62718">
            <w:pPr>
              <w:pStyle w:val="718"/>
              <w:spacing w:line="400" w:lineRule="exact"/>
              <w:rPr>
                <w:rFonts w:hint="eastAsia" w:hAnsi="宋体" w:cs="Times New Roman"/>
                <w:highlight w:val="white"/>
              </w:rPr>
            </w:pPr>
            <w:r>
              <w:rPr>
                <w:rFonts w:hint="eastAsia" w:hAnsi="宋体" w:cs="Times New Roman"/>
                <w:highlight w:val="white"/>
              </w:rPr>
              <w:t>质量保证金金额：3%合同价格</w:t>
            </w:r>
          </w:p>
          <w:p w14:paraId="0AD88398">
            <w:pPr>
              <w:pStyle w:val="718"/>
              <w:spacing w:line="400" w:lineRule="exact"/>
              <w:rPr>
                <w:rFonts w:hint="eastAsia" w:hAnsi="宋体" w:cs="Times New Roman"/>
                <w:highlight w:val="white"/>
                <w:u w:val="single"/>
              </w:rPr>
            </w:pPr>
            <w:r>
              <w:rPr>
                <w:rFonts w:hint="eastAsia" w:hAnsi="宋体" w:cs="Times New Roman"/>
                <w:highlight w:val="white"/>
              </w:rPr>
              <w:t>质量保证金是否计付利息：</w:t>
            </w:r>
            <w:r>
              <w:rPr>
                <w:rFonts w:hint="eastAsia" w:hAnsi="宋体" w:cs="Times New Roman"/>
                <w:highlight w:val="white"/>
                <w:u w:val="single"/>
              </w:rPr>
              <w:t>/</w:t>
            </w:r>
          </w:p>
          <w:p w14:paraId="47E699F6">
            <w:pPr>
              <w:pStyle w:val="718"/>
              <w:spacing w:line="400" w:lineRule="exact"/>
              <w:rPr>
                <w:rFonts w:hint="eastAsia" w:hAnsi="宋体" w:cs="Times New Roman"/>
                <w:highlight w:val="white"/>
              </w:rPr>
            </w:pPr>
            <w:r>
              <w:rPr>
                <w:rFonts w:hint="eastAsia" w:hAnsi="宋体" w:cs="Times New Roman"/>
                <w:highlight w:val="white"/>
              </w:rPr>
              <w:t>×是，利息的计算方式：</w:t>
            </w:r>
          </w:p>
          <w:p w14:paraId="13581159">
            <w:pPr>
              <w:pStyle w:val="718"/>
              <w:spacing w:line="400" w:lineRule="exact"/>
              <w:rPr>
                <w:rFonts w:hAnsi="宋体" w:cs="Times New Roman"/>
                <w:highlight w:val="white"/>
              </w:rPr>
            </w:pPr>
            <w:r>
              <w:rPr>
                <w:rFonts w:hint="eastAsia" w:hAnsi="宋体" w:cs="Times New Roman"/>
                <w:highlight w:val="white"/>
              </w:rPr>
              <w:t>√否</w:t>
            </w:r>
          </w:p>
        </w:tc>
      </w:tr>
      <w:tr w14:paraId="05FC98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AD6E7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22</w:t>
            </w:r>
          </w:p>
        </w:tc>
        <w:tc>
          <w:tcPr>
            <w:tcW w:w="1260" w:type="dxa"/>
            <w:noWrap w:val="0"/>
            <w:vAlign w:val="center"/>
          </w:tcPr>
          <w:p w14:paraId="23DC6995">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17.5.1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6FC0D32A">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承包人向监理人提交交工付款申请单（包括相关证明材料）的份数：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55341F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4ECC4CF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23</w:t>
            </w:r>
          </w:p>
        </w:tc>
        <w:tc>
          <w:tcPr>
            <w:tcW w:w="1260" w:type="dxa"/>
            <w:noWrap w:val="0"/>
            <w:vAlign w:val="center"/>
          </w:tcPr>
          <w:p w14:paraId="1CB859C8">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17.6.1</w:t>
            </w:r>
            <w:r>
              <w:rPr>
                <w:rFonts w:hint="eastAsia" w:ascii="微软雅黑" w:hAnsi="微软雅黑" w:eastAsia="微软雅黑" w:cs="宋体"/>
                <w:sz w:val="22"/>
                <w:highlight w:val="white"/>
              </w:rPr>
              <w:t>（</w:t>
            </w:r>
            <w:r>
              <w:rPr>
                <w:rFonts w:hint="eastAsia" w:ascii="宋体" w:hAnsi="宋体" w:eastAsia="微软雅黑" w:cs="Tahoma"/>
                <w:sz w:val="22"/>
                <w:highlight w:val="white"/>
              </w:rPr>
              <w:t>1</w:t>
            </w:r>
            <w:r>
              <w:rPr>
                <w:rFonts w:hint="eastAsia" w:ascii="微软雅黑" w:hAnsi="微软雅黑" w:eastAsia="微软雅黑" w:cs="宋体"/>
                <w:sz w:val="22"/>
                <w:highlight w:val="white"/>
              </w:rPr>
              <w:t>）</w:t>
            </w:r>
          </w:p>
        </w:tc>
        <w:tc>
          <w:tcPr>
            <w:tcW w:w="7200" w:type="dxa"/>
            <w:noWrap w:val="0"/>
            <w:vAlign w:val="center"/>
          </w:tcPr>
          <w:p w14:paraId="6D3F4661">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承包人向监理人提交最终结清申请单（包括相关证明材料）的份数：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45214C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0D0C2289">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24</w:t>
            </w:r>
          </w:p>
        </w:tc>
        <w:tc>
          <w:tcPr>
            <w:tcW w:w="1260" w:type="dxa"/>
            <w:noWrap w:val="0"/>
            <w:vAlign w:val="center"/>
          </w:tcPr>
          <w:p w14:paraId="00CE9AB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18.2</w:t>
            </w:r>
          </w:p>
        </w:tc>
        <w:tc>
          <w:tcPr>
            <w:tcW w:w="7200" w:type="dxa"/>
            <w:noWrap w:val="0"/>
            <w:vAlign w:val="center"/>
          </w:tcPr>
          <w:p w14:paraId="33A7DC0A">
            <w:pPr>
              <w:spacing w:line="400" w:lineRule="exact"/>
              <w:rPr>
                <w:rFonts w:hint="default" w:ascii="宋体" w:hAnsi="Tahoma" w:eastAsia="微软雅黑" w:cs="Tahoma"/>
                <w:sz w:val="22"/>
                <w:highlight w:val="white"/>
              </w:rPr>
            </w:pPr>
            <w:r>
              <w:rPr>
                <w:rFonts w:hint="eastAsia" w:ascii="微软雅黑" w:hAnsi="微软雅黑" w:eastAsia="微软雅黑" w:cs="宋体"/>
                <w:sz w:val="22"/>
                <w:highlight w:val="white"/>
              </w:rPr>
              <w:t>竣工资料的份数：</w:t>
            </w:r>
            <w:r>
              <w:rPr>
                <w:rFonts w:hint="eastAsia" w:ascii="宋体" w:hAnsi="宋体" w:eastAsia="微软雅黑" w:cs="Tahoma"/>
                <w:sz w:val="22"/>
                <w:highlight w:val="white"/>
                <w:u w:val="single"/>
              </w:rPr>
              <w:t>4</w:t>
            </w:r>
            <w:r>
              <w:rPr>
                <w:rFonts w:hint="eastAsia" w:ascii="微软雅黑" w:hAnsi="微软雅黑" w:eastAsia="微软雅黑" w:cs="宋体"/>
                <w:sz w:val="22"/>
                <w:highlight w:val="white"/>
              </w:rPr>
              <w:t>份</w:t>
            </w:r>
          </w:p>
        </w:tc>
      </w:tr>
      <w:tr w14:paraId="27665F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1B0E3379">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25</w:t>
            </w:r>
          </w:p>
        </w:tc>
        <w:tc>
          <w:tcPr>
            <w:tcW w:w="1260" w:type="dxa"/>
            <w:noWrap w:val="0"/>
            <w:vAlign w:val="center"/>
          </w:tcPr>
          <w:p w14:paraId="02A8EE67">
            <w:pPr>
              <w:pStyle w:val="718"/>
              <w:spacing w:line="360" w:lineRule="auto"/>
              <w:jc w:val="center"/>
              <w:rPr>
                <w:rFonts w:hAnsi="宋体" w:cs="Times New Roman"/>
                <w:highlight w:val="white"/>
              </w:rPr>
            </w:pPr>
            <w:r>
              <w:rPr>
                <w:rFonts w:hint="eastAsia" w:hAnsi="宋体" w:cs="Times New Roman"/>
                <w:highlight w:val="white"/>
              </w:rPr>
              <w:t>18.5.1</w:t>
            </w:r>
          </w:p>
        </w:tc>
        <w:tc>
          <w:tcPr>
            <w:tcW w:w="7200" w:type="dxa"/>
            <w:noWrap w:val="0"/>
            <w:vAlign w:val="center"/>
          </w:tcPr>
          <w:p w14:paraId="2BA0C880">
            <w:pPr>
              <w:pStyle w:val="718"/>
              <w:spacing w:line="400" w:lineRule="exact"/>
              <w:rPr>
                <w:rFonts w:hAnsi="宋体" w:cs="Times New Roman"/>
                <w:highlight w:val="white"/>
                <w:u w:val="single"/>
              </w:rPr>
            </w:pPr>
            <w:r>
              <w:rPr>
                <w:rFonts w:hint="eastAsia" w:hAnsi="宋体" w:cs="Times New Roman"/>
                <w:highlight w:val="white"/>
              </w:rPr>
              <w:t>单位工程或工程设备是否需投入施工期运行：×是√否</w:t>
            </w:r>
          </w:p>
          <w:p w14:paraId="05B898A0">
            <w:pPr>
              <w:pStyle w:val="718"/>
              <w:spacing w:line="400" w:lineRule="exact"/>
              <w:rPr>
                <w:rFonts w:hAnsi="宋体" w:cs="Times New Roman"/>
                <w:highlight w:val="white"/>
              </w:rPr>
            </w:pPr>
            <w:r>
              <w:rPr>
                <w:rFonts w:hint="eastAsia" w:hAnsi="宋体" w:cs="Times New Roman"/>
                <w:highlight w:val="white"/>
              </w:rPr>
              <w:t>如单位工程或工程设备需要进行施工期运行，需要施工期运行的单位工程或工程设备规定如下：____</w:t>
            </w:r>
            <w:r>
              <w:rPr>
                <w:rFonts w:hint="eastAsia" w:hAnsi="宋体" w:cs="Times New Roman"/>
                <w:highlight w:val="white"/>
                <w:u w:val="single"/>
              </w:rPr>
              <w:t>/</w:t>
            </w:r>
            <w:r>
              <w:rPr>
                <w:rFonts w:hint="eastAsia" w:hAnsi="宋体" w:cs="Times New Roman"/>
                <w:highlight w:val="white"/>
              </w:rPr>
              <w:t>______</w:t>
            </w:r>
          </w:p>
        </w:tc>
      </w:tr>
      <w:tr w14:paraId="400073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5AC5119E">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25</w:t>
            </w:r>
          </w:p>
        </w:tc>
        <w:tc>
          <w:tcPr>
            <w:tcW w:w="1260" w:type="dxa"/>
            <w:noWrap w:val="0"/>
            <w:vAlign w:val="center"/>
          </w:tcPr>
          <w:p w14:paraId="0C8080F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18.6.1</w:t>
            </w:r>
          </w:p>
        </w:tc>
        <w:tc>
          <w:tcPr>
            <w:tcW w:w="7200" w:type="dxa"/>
            <w:noWrap w:val="0"/>
            <w:vAlign w:val="center"/>
          </w:tcPr>
          <w:p w14:paraId="3836B3B4">
            <w:pPr>
              <w:pStyle w:val="718"/>
              <w:spacing w:line="400" w:lineRule="exact"/>
              <w:rPr>
                <w:rFonts w:hAnsi="宋体" w:cs="Times New Roman"/>
                <w:highlight w:val="white"/>
              </w:rPr>
            </w:pPr>
            <w:r>
              <w:rPr>
                <w:rFonts w:hint="eastAsia" w:hAnsi="宋体" w:cs="Times New Roman"/>
                <w:highlight w:val="white"/>
              </w:rPr>
              <w:t>本工程及工程设备是否进行试运行：×是√否</w:t>
            </w:r>
          </w:p>
          <w:p w14:paraId="16434954">
            <w:pPr>
              <w:pStyle w:val="718"/>
              <w:spacing w:line="400" w:lineRule="exact"/>
              <w:rPr>
                <w:rFonts w:hAnsi="宋体" w:cs="Times New Roman"/>
                <w:highlight w:val="white"/>
              </w:rPr>
            </w:pPr>
            <w:r>
              <w:rPr>
                <w:rFonts w:hint="eastAsia" w:hAnsi="宋体" w:cs="Times New Roman"/>
                <w:highlight w:val="white"/>
              </w:rPr>
              <w:t>如本工程及工程设备需要进行试运行，试运行的具体规定如下：__</w:t>
            </w:r>
            <w:r>
              <w:rPr>
                <w:rFonts w:hint="eastAsia" w:hAnsi="宋体" w:cs="Times New Roman"/>
                <w:highlight w:val="white"/>
                <w:u w:val="single"/>
              </w:rPr>
              <w:t>/</w:t>
            </w:r>
            <w:r>
              <w:rPr>
                <w:rFonts w:hint="eastAsia" w:hAnsi="宋体" w:cs="Times New Roman"/>
                <w:highlight w:val="white"/>
              </w:rPr>
              <w:t>____</w:t>
            </w:r>
          </w:p>
        </w:tc>
      </w:tr>
      <w:tr w14:paraId="743409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149317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26</w:t>
            </w:r>
          </w:p>
        </w:tc>
        <w:tc>
          <w:tcPr>
            <w:tcW w:w="1260" w:type="dxa"/>
            <w:noWrap w:val="0"/>
            <w:vAlign w:val="center"/>
          </w:tcPr>
          <w:p w14:paraId="75035207">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19.7</w:t>
            </w:r>
            <w:r>
              <w:rPr>
                <w:rFonts w:hint="eastAsia" w:ascii="微软雅黑" w:hAnsi="微软雅黑" w:eastAsia="微软雅黑" w:cs="Tahoma"/>
                <w:b/>
                <w:bCs/>
                <w:color w:val="FF0000"/>
                <w:sz w:val="22"/>
                <w:highlight w:val="white"/>
              </w:rPr>
              <w:t>（</w:t>
            </w:r>
            <w:r>
              <w:rPr>
                <w:rFonts w:hint="default" w:ascii="Tahoma" w:hAnsi="宋体" w:eastAsia="微软雅黑" w:cs="Tahoma"/>
                <w:b/>
                <w:bCs/>
                <w:color w:val="FF0000"/>
                <w:sz w:val="22"/>
                <w:highlight w:val="white"/>
              </w:rPr>
              <w:t>1</w:t>
            </w:r>
            <w:r>
              <w:rPr>
                <w:rFonts w:hint="eastAsia" w:ascii="微软雅黑" w:hAnsi="微软雅黑" w:eastAsia="微软雅黑" w:cs="Tahoma"/>
                <w:b/>
                <w:bCs/>
                <w:color w:val="FF0000"/>
                <w:sz w:val="22"/>
                <w:highlight w:val="white"/>
              </w:rPr>
              <w:t>）</w:t>
            </w:r>
          </w:p>
        </w:tc>
        <w:tc>
          <w:tcPr>
            <w:tcW w:w="7200" w:type="dxa"/>
            <w:noWrap w:val="0"/>
            <w:vAlign w:val="center"/>
          </w:tcPr>
          <w:p w14:paraId="324AD52B">
            <w:pPr>
              <w:pStyle w:val="718"/>
              <w:spacing w:line="400" w:lineRule="exact"/>
              <w:rPr>
                <w:rFonts w:hAnsi="宋体" w:cs="Times New Roman"/>
                <w:b/>
                <w:bCs/>
                <w:color w:val="FF0000"/>
                <w:highlight w:val="white"/>
              </w:rPr>
            </w:pPr>
            <w:r>
              <w:rPr>
                <w:rFonts w:hint="eastAsia" w:hAnsi="宋体" w:cs="Times New Roman"/>
                <w:b/>
                <w:bCs/>
                <w:color w:val="FF0000"/>
                <w:highlight w:val="white"/>
              </w:rPr>
              <w:t>保修期：自实际交工日期起计算2年</w:t>
            </w:r>
          </w:p>
        </w:tc>
      </w:tr>
      <w:tr w14:paraId="5719AC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567" w:hRule="atLeast"/>
        </w:trPr>
        <w:tc>
          <w:tcPr>
            <w:tcW w:w="720" w:type="dxa"/>
            <w:noWrap w:val="0"/>
            <w:vAlign w:val="center"/>
          </w:tcPr>
          <w:p w14:paraId="625BFFDC">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27</w:t>
            </w:r>
          </w:p>
        </w:tc>
        <w:tc>
          <w:tcPr>
            <w:tcW w:w="1260" w:type="dxa"/>
            <w:noWrap w:val="0"/>
            <w:vAlign w:val="center"/>
          </w:tcPr>
          <w:p w14:paraId="52B998CA">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20.1</w:t>
            </w:r>
          </w:p>
        </w:tc>
        <w:tc>
          <w:tcPr>
            <w:tcW w:w="7200" w:type="dxa"/>
            <w:noWrap w:val="0"/>
            <w:vAlign w:val="center"/>
          </w:tcPr>
          <w:p w14:paraId="37010861">
            <w:pPr>
              <w:pStyle w:val="718"/>
              <w:spacing w:line="400" w:lineRule="exact"/>
              <w:rPr>
                <w:rFonts w:hAnsi="宋体" w:cs="Times New Roman"/>
                <w:highlight w:val="white"/>
              </w:rPr>
            </w:pPr>
            <w:r>
              <w:rPr>
                <w:rFonts w:hint="eastAsia" w:hAnsi="宋体" w:cs="Times New Roman"/>
                <w:highlight w:val="white"/>
              </w:rPr>
              <w:t>建筑工程一切险的保险费率：根据江苏省保险行业协会有关公路工程保险的相关规定自行考虑。</w:t>
            </w:r>
          </w:p>
        </w:tc>
      </w:tr>
      <w:tr w14:paraId="3FA740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454" w:hRule="atLeast"/>
        </w:trPr>
        <w:tc>
          <w:tcPr>
            <w:tcW w:w="720" w:type="dxa"/>
            <w:noWrap w:val="0"/>
            <w:tcMar>
              <w:top w:w="28" w:type="dxa"/>
              <w:left w:w="108" w:type="dxa"/>
              <w:bottom w:w="28" w:type="dxa"/>
              <w:right w:w="108" w:type="dxa"/>
            </w:tcMar>
            <w:vAlign w:val="center"/>
          </w:tcPr>
          <w:p w14:paraId="5D57A26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28</w:t>
            </w:r>
          </w:p>
        </w:tc>
        <w:tc>
          <w:tcPr>
            <w:tcW w:w="1260" w:type="dxa"/>
            <w:noWrap w:val="0"/>
            <w:tcMar>
              <w:top w:w="28" w:type="dxa"/>
              <w:left w:w="108" w:type="dxa"/>
              <w:bottom w:w="28" w:type="dxa"/>
              <w:right w:w="108" w:type="dxa"/>
            </w:tcMar>
            <w:vAlign w:val="center"/>
          </w:tcPr>
          <w:p w14:paraId="4113CA43">
            <w:pPr>
              <w:pStyle w:val="718"/>
              <w:spacing w:line="360" w:lineRule="auto"/>
              <w:jc w:val="center"/>
              <w:rPr>
                <w:rFonts w:hAnsi="宋体" w:cs="Times New Roman"/>
                <w:highlight w:val="white"/>
              </w:rPr>
            </w:pPr>
            <w:r>
              <w:rPr>
                <w:rFonts w:hint="eastAsia" w:hAnsi="宋体" w:cs="Times New Roman"/>
                <w:highlight w:val="white"/>
              </w:rPr>
              <w:t>20.4.2</w:t>
            </w:r>
          </w:p>
        </w:tc>
        <w:tc>
          <w:tcPr>
            <w:tcW w:w="7200" w:type="dxa"/>
            <w:noWrap w:val="0"/>
            <w:tcMar>
              <w:top w:w="28" w:type="dxa"/>
              <w:left w:w="108" w:type="dxa"/>
              <w:bottom w:w="28" w:type="dxa"/>
              <w:right w:w="108" w:type="dxa"/>
            </w:tcMar>
            <w:vAlign w:val="center"/>
          </w:tcPr>
          <w:p w14:paraId="7273B867">
            <w:pPr>
              <w:pStyle w:val="718"/>
              <w:spacing w:line="400" w:lineRule="exact"/>
              <w:rPr>
                <w:rFonts w:hint="eastAsia" w:hAnsi="宋体" w:eastAsia="宋体" w:cs="Times New Roman"/>
                <w:highlight w:val="white"/>
              </w:rPr>
            </w:pPr>
            <w:r>
              <w:rPr>
                <w:rFonts w:hint="eastAsia" w:hAnsi="宋体" w:cs="Times New Roman"/>
                <w:highlight w:val="white"/>
                <w:lang w:val="en-US" w:eastAsia="zh-CN"/>
              </w:rPr>
              <w:t>/</w:t>
            </w:r>
          </w:p>
        </w:tc>
      </w:tr>
      <w:tr w14:paraId="6D8424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108" w:type="dxa"/>
            <w:bottom w:w="6" w:type="dxa"/>
            <w:right w:w="108" w:type="dxa"/>
          </w:tblCellMar>
        </w:tblPrEx>
        <w:trPr>
          <w:trHeight w:val="454" w:hRule="atLeast"/>
        </w:trPr>
        <w:tc>
          <w:tcPr>
            <w:tcW w:w="720" w:type="dxa"/>
            <w:noWrap w:val="0"/>
            <w:tcMar>
              <w:top w:w="28" w:type="dxa"/>
              <w:left w:w="108" w:type="dxa"/>
              <w:bottom w:w="28" w:type="dxa"/>
              <w:right w:w="108" w:type="dxa"/>
            </w:tcMar>
            <w:vAlign w:val="center"/>
          </w:tcPr>
          <w:p w14:paraId="59D176E0">
            <w:pPr>
              <w:spacing w:after="200" w:line="360" w:lineRule="auto"/>
              <w:jc w:val="center"/>
              <w:rPr>
                <w:rFonts w:hint="default" w:ascii="宋体" w:hAnsi="Tahoma" w:eastAsia="微软雅黑" w:cs="Tahoma"/>
                <w:sz w:val="22"/>
                <w:highlight w:val="white"/>
              </w:rPr>
            </w:pPr>
            <w:r>
              <w:rPr>
                <w:rFonts w:hint="eastAsia" w:ascii="宋体" w:hAnsi="宋体" w:eastAsia="微软雅黑" w:cs="Tahoma"/>
                <w:sz w:val="22"/>
                <w:highlight w:val="white"/>
              </w:rPr>
              <w:t>29</w:t>
            </w:r>
          </w:p>
        </w:tc>
        <w:tc>
          <w:tcPr>
            <w:tcW w:w="1260" w:type="dxa"/>
            <w:noWrap w:val="0"/>
            <w:tcMar>
              <w:top w:w="28" w:type="dxa"/>
              <w:left w:w="108" w:type="dxa"/>
              <w:bottom w:w="28" w:type="dxa"/>
              <w:right w:w="108" w:type="dxa"/>
            </w:tcMar>
            <w:vAlign w:val="center"/>
          </w:tcPr>
          <w:p w14:paraId="14E8FE0D">
            <w:pPr>
              <w:pStyle w:val="718"/>
              <w:spacing w:line="360" w:lineRule="auto"/>
              <w:jc w:val="center"/>
              <w:rPr>
                <w:rFonts w:hAnsi="宋体" w:cs="Times New Roman"/>
                <w:highlight w:val="white"/>
              </w:rPr>
            </w:pPr>
            <w:r>
              <w:rPr>
                <w:rFonts w:hint="eastAsia" w:hAnsi="宋体" w:cs="Times New Roman"/>
                <w:highlight w:val="white"/>
              </w:rPr>
              <w:t>24.1</w:t>
            </w:r>
          </w:p>
        </w:tc>
        <w:tc>
          <w:tcPr>
            <w:tcW w:w="7200" w:type="dxa"/>
            <w:noWrap w:val="0"/>
            <w:tcMar>
              <w:top w:w="28" w:type="dxa"/>
              <w:left w:w="108" w:type="dxa"/>
              <w:bottom w:w="28" w:type="dxa"/>
              <w:right w:w="108" w:type="dxa"/>
            </w:tcMar>
            <w:vAlign w:val="center"/>
          </w:tcPr>
          <w:p w14:paraId="5B21FE00">
            <w:pPr>
              <w:pStyle w:val="718"/>
              <w:spacing w:line="400" w:lineRule="exact"/>
              <w:rPr>
                <w:rFonts w:hAnsi="宋体" w:cs="Times New Roman"/>
                <w:highlight w:val="white"/>
                <w:u w:val="single"/>
              </w:rPr>
            </w:pPr>
            <w:r>
              <w:rPr>
                <w:rFonts w:hint="eastAsia" w:hAnsi="宋体" w:cs="Times New Roman"/>
                <w:highlight w:val="white"/>
              </w:rPr>
              <w:t>争议的最终解决方式：</w:t>
            </w:r>
            <w:r>
              <w:rPr>
                <w:rFonts w:hint="eastAsia" w:hAnsi="宋体" w:cs="Times New Roman"/>
                <w:highlight w:val="white"/>
                <w:u w:val="single"/>
              </w:rPr>
              <w:t>仲裁或诉讼</w:t>
            </w:r>
          </w:p>
          <w:p w14:paraId="0246629F">
            <w:pPr>
              <w:pStyle w:val="718"/>
              <w:spacing w:line="400" w:lineRule="exact"/>
              <w:rPr>
                <w:rFonts w:hAnsi="宋体" w:cs="Times New Roman"/>
                <w:highlight w:val="white"/>
              </w:rPr>
            </w:pPr>
            <w:r>
              <w:rPr>
                <w:rFonts w:hint="eastAsia" w:hAnsi="宋体" w:cs="Times New Roman"/>
                <w:highlight w:val="white"/>
              </w:rPr>
              <w:t>（1）向宿迁市仲裁委员会申请仲裁；（2）向沭阳县人民法院提起诉讼。</w:t>
            </w:r>
          </w:p>
        </w:tc>
      </w:tr>
    </w:tbl>
    <w:p w14:paraId="2B4417A8">
      <w:pPr>
        <w:pStyle w:val="719"/>
        <w:spacing w:before="120" w:after="145"/>
        <w:jc w:val="center"/>
        <w:rPr>
          <w:rFonts w:hint="eastAsia" w:ascii="宋体" w:hAnsi="宋体"/>
          <w:b/>
          <w:sz w:val="24"/>
          <w:szCs w:val="24"/>
          <w:highlight w:val="white"/>
        </w:rPr>
      </w:pPr>
      <w:r>
        <w:rPr>
          <w:rFonts w:hint="eastAsia" w:ascii="宋体" w:hAnsi="宋体" w:eastAsia="方正姚体" w:cs="Times New Roman"/>
          <w:highlight w:val="white"/>
        </w:rPr>
        <w:br w:type="page" w:clear="all"/>
      </w:r>
      <w:bookmarkStart w:id="87" w:name="_Toc19865"/>
      <w:r>
        <w:rPr>
          <w:rFonts w:hint="eastAsia" w:ascii="宋体" w:hAnsi="宋体" w:eastAsia="方正姚体" w:cs="Times New Roman"/>
          <w:b/>
          <w:sz w:val="24"/>
          <w:szCs w:val="24"/>
          <w:highlight w:val="white"/>
        </w:rPr>
        <w:t>项目专用合同条款</w:t>
      </w:r>
      <w:bookmarkEnd w:id="87"/>
      <w:r>
        <w:rPr>
          <w:rFonts w:hint="eastAsia" w:ascii="宋体" w:hAnsi="宋体" w:eastAsia="方正姚体" w:cs="Times New Roman"/>
          <w:b/>
          <w:sz w:val="24"/>
          <w:szCs w:val="24"/>
          <w:highlight w:val="white"/>
        </w:rPr>
        <w:t xml:space="preserve"> </w:t>
      </w:r>
    </w:p>
    <w:p w14:paraId="7ACB1846">
      <w:pPr>
        <w:spacing w:line="440" w:lineRule="exact"/>
        <w:ind w:firstLine="420"/>
        <w:rPr>
          <w:rFonts w:hint="eastAsia" w:ascii="宋体" w:hAnsi="宋体" w:eastAsia="宋体" w:cs="宋体"/>
          <w:sz w:val="22"/>
          <w:highlight w:val="white"/>
        </w:rPr>
      </w:pPr>
      <w:r>
        <w:rPr>
          <w:rFonts w:hint="eastAsia" w:ascii="宋体" w:hAnsi="宋体" w:eastAsia="宋体" w:cs="宋体"/>
          <w:b/>
          <w:sz w:val="22"/>
          <w:highlight w:val="white"/>
        </w:rPr>
        <w:t>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rPr>
          <w:rFonts w:hint="eastAsia" w:ascii="宋体" w:hAnsi="宋体" w:eastAsia="宋体" w:cs="宋体"/>
          <w:sz w:val="24"/>
          <w:szCs w:val="24"/>
          <w:highlight w:val="white"/>
        </w:rPr>
        <w:t>。</w:t>
      </w:r>
    </w:p>
    <w:p w14:paraId="3E287D57">
      <w:pPr>
        <w:pStyle w:val="720"/>
        <w:spacing w:before="0" w:after="0" w:line="440" w:lineRule="exact"/>
        <w:ind w:left="210" w:firstLine="482"/>
        <w:rPr>
          <w:rFonts w:hint="eastAsia" w:ascii="宋体" w:hAnsi="宋体" w:eastAsia="宋体" w:cs="宋体"/>
          <w:highlight w:val="white"/>
        </w:rPr>
      </w:pPr>
      <w:r>
        <w:rPr>
          <w:rFonts w:hint="eastAsia" w:ascii="宋体" w:hAnsi="宋体" w:eastAsia="宋体" w:cs="宋体"/>
          <w:highlight w:val="white"/>
        </w:rPr>
        <w:t>1.一般约定</w:t>
      </w:r>
    </w:p>
    <w:p w14:paraId="2A70EE50">
      <w:pPr>
        <w:spacing w:line="440" w:lineRule="exact"/>
        <w:ind w:firstLine="440"/>
        <w:rPr>
          <w:rFonts w:hint="eastAsia" w:ascii="宋体" w:hAnsi="宋体" w:eastAsia="宋体" w:cs="宋体"/>
          <w:sz w:val="22"/>
          <w:highlight w:val="white"/>
          <w:u w:val="single"/>
        </w:rPr>
      </w:pPr>
      <w:r>
        <w:rPr>
          <w:rFonts w:hint="eastAsia" w:ascii="宋体" w:hAnsi="宋体" w:eastAsia="宋体" w:cs="宋体"/>
          <w:sz w:val="22"/>
          <w:highlight w:val="white"/>
        </w:rPr>
        <w:t>1.1.2.2 发包人：</w:t>
      </w:r>
      <w:r>
        <w:rPr>
          <w:rFonts w:hint="eastAsia" w:ascii="宋体" w:hAnsi="宋体" w:cs="宋体"/>
          <w:sz w:val="22"/>
          <w:highlight w:val="white"/>
          <w:u w:val="single"/>
          <w:lang w:eastAsia="zh-CN"/>
        </w:rPr>
        <w:t>沭阳县耿圩镇人民政府</w:t>
      </w:r>
      <w:r>
        <w:rPr>
          <w:rFonts w:hint="eastAsia" w:ascii="宋体" w:hAnsi="宋体" w:eastAsia="宋体" w:cs="宋体"/>
          <w:sz w:val="22"/>
          <w:highlight w:val="white"/>
          <w:u w:val="single"/>
        </w:rPr>
        <w:t>。</w:t>
      </w:r>
    </w:p>
    <w:p w14:paraId="5157DC4D">
      <w:pPr>
        <w:spacing w:line="440" w:lineRule="exact"/>
        <w:ind w:firstLine="440"/>
        <w:rPr>
          <w:rFonts w:hint="eastAsia" w:ascii="宋体" w:hAnsi="宋体" w:eastAsia="宋体" w:cs="宋体"/>
          <w:sz w:val="22"/>
          <w:highlight w:val="white"/>
          <w:u w:val="single"/>
        </w:rPr>
      </w:pPr>
      <w:r>
        <w:rPr>
          <w:rFonts w:hint="eastAsia" w:ascii="宋体" w:hAnsi="宋体" w:eastAsia="宋体" w:cs="宋体"/>
          <w:sz w:val="22"/>
          <w:highlight w:val="white"/>
        </w:rPr>
        <w:t>1.1.2.6 监理人：</w:t>
      </w:r>
      <w:r>
        <w:rPr>
          <w:rFonts w:hint="eastAsia" w:ascii="宋体" w:hAnsi="宋体" w:eastAsia="宋体" w:cs="宋体"/>
          <w:sz w:val="22"/>
          <w:highlight w:val="white"/>
          <w:u w:val="single"/>
        </w:rPr>
        <w:t>另行明确。</w:t>
      </w:r>
    </w:p>
    <w:p w14:paraId="27B18FD0">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1.1.3工程和设备</w:t>
      </w:r>
    </w:p>
    <w:p w14:paraId="6851DB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第1.1.3.10目细化为：</w:t>
      </w:r>
    </w:p>
    <w:p w14:paraId="17A7DF9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永久占地:指为实施本合同工程所需的一切永久占用的土地，包括公路两侧路权范围内的用地。除发包人同意外，承包人不可将施工现场用于本工程施工以外的目的，不得将永久占地范围内的用地作为预制场地。</w:t>
      </w:r>
    </w:p>
    <w:p w14:paraId="77C615A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第1.1.3.11目细化为：</w:t>
      </w:r>
    </w:p>
    <w:p w14:paraId="7F8AD50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p>
    <w:p w14:paraId="4E5325C7">
      <w:pPr>
        <w:pStyle w:val="720"/>
        <w:spacing w:before="0" w:after="0" w:line="440" w:lineRule="exact"/>
        <w:rPr>
          <w:rFonts w:hint="eastAsia" w:ascii="宋体" w:hAnsi="宋体" w:eastAsia="宋体" w:cs="宋体"/>
          <w:b w:val="0"/>
          <w:highlight w:val="white"/>
        </w:rPr>
      </w:pPr>
      <w:r>
        <w:rPr>
          <w:rFonts w:hint="eastAsia" w:ascii="宋体" w:hAnsi="宋体" w:eastAsia="宋体" w:cs="宋体"/>
          <w:highlight w:val="white"/>
        </w:rPr>
        <w:t>1.4 合同文件的优先顺序</w:t>
      </w:r>
    </w:p>
    <w:p w14:paraId="4808080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本款约定为：</w:t>
      </w:r>
    </w:p>
    <w:p w14:paraId="4C7011D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组成合同的各项文件应互相解释，互为说明。除项目专用合同条款另有约定外，解释合同文件的优先顺序如下：</w:t>
      </w:r>
    </w:p>
    <w:p w14:paraId="7CD9352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（1）合同实施期间，发包人和承包人签订的其他协议（如果有）</w:t>
      </w:r>
    </w:p>
    <w:p w14:paraId="1B216CE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（2）合同协议书及各种合同附件（含廉政合同、安全生产合同、合同补充协议和合同谈判过程中的澄清文件和补充资料）；</w:t>
      </w:r>
    </w:p>
    <w:p w14:paraId="12B9C7E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（3）中标通知书；</w:t>
      </w:r>
    </w:p>
    <w:p w14:paraId="4C10958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（4）补遗书；</w:t>
      </w:r>
    </w:p>
    <w:p w14:paraId="3D45CD5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（5）投标函及投标函附录；</w:t>
      </w:r>
    </w:p>
    <w:p w14:paraId="7A2DCEF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（6）项目专用合同条款；</w:t>
      </w:r>
    </w:p>
    <w:p w14:paraId="636B219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（7）招标文件项目专用本；</w:t>
      </w:r>
    </w:p>
    <w:p w14:paraId="726E604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（8）公路工程专用合同条款；</w:t>
      </w:r>
    </w:p>
    <w:p w14:paraId="1A3B88C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（9）通用合同条款；</w:t>
      </w:r>
    </w:p>
    <w:p w14:paraId="3E62E0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（10）技术规范；</w:t>
      </w:r>
    </w:p>
    <w:p w14:paraId="2653E02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（11）图纸；</w:t>
      </w:r>
    </w:p>
    <w:p w14:paraId="795EC6E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（12）已标价工程量清单；</w:t>
      </w:r>
    </w:p>
    <w:p w14:paraId="2F7581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（13）承包人有关人员、设备投入的承诺及投标文件中的施工组织设计；</w:t>
      </w:r>
    </w:p>
    <w:p w14:paraId="7F00E84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（14）国家最新颁布的各种技术规范，检验评定标准及相关的规章制度；</w:t>
      </w:r>
    </w:p>
    <w:p w14:paraId="04E4B5E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（15）构成本合同组成部分的其他文件。</w:t>
      </w:r>
    </w:p>
    <w:p w14:paraId="17D7D1BA">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1.5 合同协议书</w:t>
      </w:r>
    </w:p>
    <w:p w14:paraId="3E560BF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通用条款本款后增加一段：“承包人在签订并履行合同协议时，同时应签订并履行《廉政合同》、《安全生产合同》（格式见中华人民共和国交通运输部《公路工程标准施工招标文件》2018年版）。</w:t>
      </w:r>
    </w:p>
    <w:p w14:paraId="542113D1">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1.6 图纸和承包人文件</w:t>
      </w:r>
      <w:r>
        <w:rPr>
          <w:rFonts w:hint="eastAsia" w:ascii="宋体" w:hAnsi="宋体" w:eastAsia="宋体" w:cs="宋体"/>
          <w:highlight w:val="white"/>
        </w:rPr>
        <w:tab/>
      </w:r>
    </w:p>
    <w:p w14:paraId="1F44D4F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1.6.4款内容修改为:</w:t>
      </w:r>
    </w:p>
    <w:p w14:paraId="5678695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p>
    <w:p w14:paraId="3EFAB5E7">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4.1 承包人的一般义务</w:t>
      </w:r>
    </w:p>
    <w:p w14:paraId="6426E8BB">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4.1.2 依法纳税</w:t>
      </w:r>
    </w:p>
    <w:p w14:paraId="38A901E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本项补充：</w:t>
      </w:r>
    </w:p>
    <w:p w14:paraId="5A3BCB16">
      <w:pPr>
        <w:spacing w:line="440" w:lineRule="exact"/>
        <w:ind w:firstLine="660"/>
        <w:rPr>
          <w:rFonts w:hint="eastAsia" w:ascii="宋体" w:hAnsi="宋体" w:eastAsia="宋体" w:cs="宋体"/>
          <w:sz w:val="22"/>
          <w:highlight w:val="white"/>
        </w:rPr>
      </w:pPr>
      <w:r>
        <w:rPr>
          <w:rFonts w:hint="eastAsia" w:ascii="宋体" w:hAnsi="宋体" w:eastAsia="宋体" w:cs="宋体"/>
          <w:sz w:val="22"/>
          <w:highlight w:val="white"/>
        </w:rPr>
        <w:t>根据现行税法和有关部门现行规定就本合同项下向承包人征收的所有税金及其他应</w:t>
      </w:r>
      <w:r>
        <w:rPr>
          <w:rFonts w:hint="eastAsia" w:ascii="宋体" w:hAnsi="宋体" w:cs="宋体"/>
          <w:sz w:val="22"/>
          <w:highlight w:val="white"/>
          <w:lang w:eastAsia="zh-CN"/>
        </w:rPr>
        <w:t>缴纳</w:t>
      </w:r>
      <w:r>
        <w:rPr>
          <w:rFonts w:hint="eastAsia" w:ascii="宋体" w:hAnsi="宋体" w:eastAsia="宋体" w:cs="宋体"/>
          <w:sz w:val="22"/>
          <w:highlight w:val="white"/>
        </w:rPr>
        <w:t>的所有费用均由承包人摊入各工程子目的单价中，因税收政策调整而导致的费用增减，由承包人自行承担。</w:t>
      </w:r>
    </w:p>
    <w:p w14:paraId="00980045">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4.1.4 对施工作业和施工方法的完备性负责</w:t>
      </w:r>
    </w:p>
    <w:p w14:paraId="38C1415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cs="宋体"/>
          <w:sz w:val="22"/>
          <w:highlight w:val="white"/>
          <w:lang w:eastAsia="zh-CN"/>
        </w:rPr>
        <w:t>其他</w:t>
      </w:r>
      <w:r>
        <w:rPr>
          <w:rFonts w:hint="eastAsia" w:ascii="宋体" w:hAnsi="宋体" w:eastAsia="宋体" w:cs="宋体"/>
          <w:sz w:val="22"/>
          <w:highlight w:val="white"/>
        </w:rPr>
        <w:t>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p>
    <w:p w14:paraId="6445CA13">
      <w:pPr>
        <w:spacing w:line="440" w:lineRule="exact"/>
        <w:ind w:firstLine="442"/>
        <w:rPr>
          <w:rFonts w:hint="eastAsia" w:ascii="宋体" w:hAnsi="宋体" w:eastAsia="宋体" w:cs="宋体"/>
          <w:sz w:val="22"/>
          <w:highlight w:val="white"/>
        </w:rPr>
      </w:pPr>
      <w:r>
        <w:rPr>
          <w:rFonts w:hint="eastAsia" w:ascii="宋体" w:hAnsi="宋体" w:eastAsia="宋体" w:cs="宋体"/>
          <w:b/>
          <w:sz w:val="22"/>
          <w:highlight w:val="white"/>
        </w:rPr>
        <w:t>除招标文件另有约定，承包人采取上述措施而可能发生的全部现场工程措施费用（包括现场隔离、防护措施、临时</w:t>
      </w:r>
      <w:r>
        <w:rPr>
          <w:rFonts w:hint="eastAsia" w:ascii="宋体" w:hAnsi="宋体" w:cs="宋体"/>
          <w:b/>
          <w:sz w:val="22"/>
          <w:highlight w:val="white"/>
          <w:lang w:eastAsia="zh-CN"/>
        </w:rPr>
        <w:t>标识</w:t>
      </w:r>
      <w:r>
        <w:rPr>
          <w:rFonts w:hint="eastAsia" w:ascii="宋体" w:hAnsi="宋体" w:eastAsia="宋体" w:cs="宋体"/>
          <w:b/>
          <w:sz w:val="22"/>
          <w:highlight w:val="white"/>
        </w:rPr>
        <w:t>标牌等交通管理设施）以及相关的施工方案审查费、协调工作费用和规费应已包含在合同价格中，发包人将不另行支付。</w:t>
      </w:r>
      <w:r>
        <w:rPr>
          <w:rFonts w:hint="eastAsia" w:ascii="宋体" w:hAnsi="宋体" w:eastAsia="宋体" w:cs="宋体"/>
          <w:sz w:val="22"/>
          <w:highlight w:val="white"/>
        </w:rPr>
        <w:t>如因承包人采取的措施不力，造成河道阻塞或者影响铁路、公路、航道正常安全运营而</w:t>
      </w:r>
      <w:r>
        <w:rPr>
          <w:rFonts w:hint="eastAsia" w:ascii="宋体" w:hAnsi="宋体" w:cs="宋体"/>
          <w:sz w:val="22"/>
          <w:highlight w:val="white"/>
          <w:lang w:eastAsia="zh-CN"/>
        </w:rPr>
        <w:t>给其他</w:t>
      </w:r>
      <w:r>
        <w:rPr>
          <w:rFonts w:hint="eastAsia" w:ascii="宋体" w:hAnsi="宋体" w:eastAsia="宋体" w:cs="宋体"/>
          <w:sz w:val="22"/>
          <w:highlight w:val="white"/>
        </w:rPr>
        <w:t>部门或个人造成的一切损失，或由上述原因造成本工程工期的拖延或施工费用的增加，均由承包人自行负责。</w:t>
      </w:r>
    </w:p>
    <w:p w14:paraId="1E48CC8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因本项目施工需要，拆除、迁移和恢复（如需要）现有交通管理设施，以及新增临时交通管理设施的</w:t>
      </w:r>
      <w:r>
        <w:rPr>
          <w:rFonts w:hint="eastAsia" w:ascii="宋体" w:hAnsi="宋体" w:eastAsia="宋体" w:cs="宋体"/>
          <w:color w:val="000000" w:themeColor="text1"/>
          <w:sz w:val="22"/>
          <w:highlight w:val="white"/>
          <w14:textFill>
            <w14:solidFill>
              <w14:schemeClr w14:val="tx1"/>
            </w14:solidFill>
          </w14:textFill>
        </w:rPr>
        <w:t>建设和拆除（如需要），在距离施工现场3KM范围内的，均由本项目承包人负责；超过3KM部分，均由发包人另行委托单位承担</w:t>
      </w:r>
      <w:r>
        <w:rPr>
          <w:rFonts w:hint="eastAsia" w:ascii="宋体" w:hAnsi="宋体" w:eastAsia="宋体" w:cs="宋体"/>
          <w:sz w:val="22"/>
          <w:highlight w:val="white"/>
        </w:rPr>
        <w:t>。</w:t>
      </w:r>
    </w:p>
    <w:p w14:paraId="594E650B">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4.1.8  为他人提供方便</w:t>
      </w:r>
    </w:p>
    <w:p w14:paraId="490593E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本款细化为：</w:t>
      </w:r>
    </w:p>
    <w:p w14:paraId="646472D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应无偿提供由其建设和维护的临时道路等给发包人、监理人员或发包人许可的其他承包人使用，为其他承包人提供现场通道、施工场地和空间，并提供稳定的电源、水源接口等必要的施工条件和服务。</w:t>
      </w:r>
    </w:p>
    <w:p w14:paraId="3C5D4D3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p>
    <w:p w14:paraId="3C90B6A7">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4.1.10 其他义务</w:t>
      </w:r>
    </w:p>
    <w:p w14:paraId="721F9D7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4.1.10（1）目约定为：</w:t>
      </w:r>
    </w:p>
    <w:p w14:paraId="04A96ED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（1）临时占地的费用含入工程量清单临时占地费中，招标人不另计列。</w:t>
      </w:r>
    </w:p>
    <w:p w14:paraId="4F1FED5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4.1.10（3）款补充：</w:t>
      </w:r>
    </w:p>
    <w:p w14:paraId="0F30F25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5B843B1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4.1.10（6）款约定为：</w:t>
      </w:r>
    </w:p>
    <w:p w14:paraId="178ED7F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（6）承包人应履行的其他义务：</w:t>
      </w:r>
    </w:p>
    <w:p w14:paraId="42712E6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p>
    <w:p w14:paraId="33AA691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承包人应严格执行发包人或监理人提出的阶段性工期要求，根据要求合理编制施工方案和工期计划。</w:t>
      </w:r>
    </w:p>
    <w:p w14:paraId="30251D0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2）承包人应按照图纸、招标文件和技术规范的要求，编制施工组织设计，明确确保工程质量的施工技术方案和施工工艺要求，特别是关键工程、重点部位、关键工序的施工技术方案和施工工艺。</w:t>
      </w:r>
    </w:p>
    <w:p w14:paraId="717BB9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根据本项目的实际情况，发包人有可能在合同实施期间制定专项质量检验评定标准，承包人必须严格执行专项质量检验评定标准的规定，承包人不得就此要求发包人给予额外费用补贴，由此发生的一切费用视为已计入工程量清单各细目所报单价或总价中。</w:t>
      </w:r>
    </w:p>
    <w:p w14:paraId="742B697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考虑到减少项目施工对地方的干扰和影响，发包人要求承包人应在施工前期完成本标段的施工范围内的施工便道、便桥、改路工程，承包人应严格执行发包人或监理人提出的阶段性工期要求,根据要求合理编制施工方案和工期计划。</w:t>
      </w:r>
    </w:p>
    <w:p w14:paraId="0AC0BA7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3）承包人应接受交通质监机构及市交通主管部门对其工程施工质量的监督与检查，凡工程质量不合格的工程不验收、不支付，并应自费拆除重建。</w:t>
      </w:r>
    </w:p>
    <w:p w14:paraId="5BC50C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4）承包人必须建立针对本合同工程的施工质量保证体系，做到“横向到边、纵向到底、控制有效”，加强施工过程中的自检，互检和交接检工作。</w:t>
      </w:r>
    </w:p>
    <w:p w14:paraId="413FC97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5）根据合同的各项规定，承包人应精心组织施工，按时完成本合同工程及其缺陷的修复。为此，承包人应提供所需的全部监督管理、劳务、材料、设备、施工装备和其他物品。</w:t>
      </w:r>
    </w:p>
    <w:p w14:paraId="24D92FC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6）承包人应对本标段的分包、雇用劳务、运输、供料等委托单位的经济往来全权负责。在工程结束撤出现场前应结算清楚。否则，承包人与委托单位之间发生的经济纠纷，应由承包人承担一切经济和法律责任。</w:t>
      </w:r>
    </w:p>
    <w:p w14:paraId="57841301">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7</w:t>
      </w:r>
      <w:r>
        <w:rPr>
          <w:rFonts w:hint="eastAsia" w:ascii="宋体" w:hAnsi="宋体" w:eastAsia="宋体" w:cs="宋体"/>
          <w:sz w:val="22"/>
          <w:highlight w:val="white"/>
        </w:rPr>
        <w:t>）承包人应在监理人的指示下，为本项目其他工程提供必要的便利条件。承包人因此发生的一切费用均应含入所投的单价或总额价内，发包人不再单独计价。</w:t>
      </w:r>
    </w:p>
    <w:p w14:paraId="52D78B4F">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8</w:t>
      </w:r>
      <w:r>
        <w:rPr>
          <w:rFonts w:hint="eastAsia" w:ascii="宋体" w:hAnsi="宋体" w:eastAsia="宋体" w:cs="宋体"/>
          <w:sz w:val="22"/>
          <w:highlight w:val="white"/>
        </w:rPr>
        <w:t>）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cs="宋体"/>
          <w:sz w:val="22"/>
          <w:highlight w:val="white"/>
          <w:lang w:eastAsia="zh-CN"/>
        </w:rPr>
        <w:t>其他</w:t>
      </w:r>
      <w:r>
        <w:rPr>
          <w:rFonts w:hint="eastAsia" w:ascii="宋体" w:hAnsi="宋体" w:eastAsia="宋体" w:cs="宋体"/>
          <w:sz w:val="22"/>
          <w:highlight w:val="white"/>
        </w:rPr>
        <w:t>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p>
    <w:p w14:paraId="7E69C1E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对施工现场充分调查，在施工期内对施工范围内的管道、光纤、电缆、排水等设施采取合理、有效的临时保护措施。承包人实施期间必须服从有关管理单位的协调和要求，做好与相关部门的协调工作。承包人</w:t>
      </w:r>
      <w:r>
        <w:rPr>
          <w:rFonts w:hint="eastAsia" w:ascii="宋体" w:hAnsi="宋体" w:cs="宋体"/>
          <w:sz w:val="22"/>
          <w:highlight w:val="white"/>
          <w:lang w:eastAsia="zh-CN"/>
        </w:rPr>
        <w:t>因</w:t>
      </w:r>
      <w:r>
        <w:rPr>
          <w:rFonts w:hint="eastAsia" w:ascii="宋体" w:hAnsi="宋体" w:eastAsia="宋体" w:cs="宋体"/>
          <w:sz w:val="22"/>
          <w:highlight w:val="white"/>
        </w:rPr>
        <w:t>上述情况而发生的一切费用均应含入所报的单价或总额价内，发包人不再单独计价。</w:t>
      </w:r>
    </w:p>
    <w:p w14:paraId="7D47D6F9">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9</w:t>
      </w:r>
      <w:r>
        <w:rPr>
          <w:rFonts w:hint="eastAsia" w:ascii="宋体" w:hAnsi="宋体" w:eastAsia="宋体" w:cs="宋体"/>
          <w:sz w:val="22"/>
          <w:highlight w:val="white"/>
        </w:rPr>
        <w:t>）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p>
    <w:p w14:paraId="3575ECE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p>
    <w:p w14:paraId="7388CF05">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10）</w:t>
      </w:r>
      <w:r>
        <w:rPr>
          <w:rFonts w:hint="eastAsia" w:ascii="宋体" w:hAnsi="宋体" w:eastAsia="宋体" w:cs="宋体"/>
          <w:sz w:val="22"/>
          <w:highlight w:val="white"/>
        </w:rPr>
        <w:t>承包人为满足本项目施工需要而开展的科研和试验课题研究，应将其详细成果资料报发包人备案。</w:t>
      </w:r>
    </w:p>
    <w:p w14:paraId="1EDC81F5">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11</w:t>
      </w:r>
      <w:r>
        <w:rPr>
          <w:rFonts w:hint="eastAsia" w:ascii="宋体" w:hAnsi="宋体" w:eastAsia="宋体" w:cs="宋体"/>
          <w:sz w:val="22"/>
          <w:highlight w:val="white"/>
        </w:rPr>
        <w:t>）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p>
    <w:p w14:paraId="79B81D38">
      <w:pPr>
        <w:spacing w:line="440" w:lineRule="exact"/>
        <w:ind w:firstLine="440"/>
        <w:rPr>
          <w:rFonts w:hint="eastAsia" w:ascii="宋体" w:hAnsi="宋体" w:eastAsia="宋体" w:cs="宋体"/>
          <w:sz w:val="22"/>
          <w:highlight w:val="white"/>
        </w:rPr>
      </w:pPr>
      <w:r>
        <w:rPr>
          <w:rFonts w:hint="eastAsia" w:ascii="宋体" w:hAnsi="宋体" w:cs="宋体"/>
          <w:sz w:val="22"/>
          <w:highlight w:val="white"/>
          <w:lang w:val="en-US" w:eastAsia="zh-CN"/>
        </w:rPr>
        <w:t>12</w:t>
      </w:r>
      <w:r>
        <w:rPr>
          <w:rFonts w:hint="eastAsia" w:ascii="宋体" w:hAnsi="宋体" w:eastAsia="宋体" w:cs="宋体"/>
          <w:sz w:val="22"/>
          <w:highlight w:val="white"/>
        </w:rPr>
        <w:t>）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p>
    <w:p w14:paraId="22F1605B">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13</w:t>
      </w:r>
      <w:r>
        <w:rPr>
          <w:rFonts w:hint="eastAsia" w:ascii="宋体" w:hAnsi="宋体" w:eastAsia="宋体" w:cs="宋体"/>
          <w:b/>
          <w:sz w:val="22"/>
          <w:highlight w:val="white"/>
        </w:rPr>
        <w:t>）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p>
    <w:p w14:paraId="0EDC9FA4">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14</w:t>
      </w:r>
      <w:r>
        <w:rPr>
          <w:rFonts w:hint="eastAsia" w:ascii="宋体" w:hAnsi="宋体" w:eastAsia="宋体" w:cs="宋体"/>
          <w:b/>
          <w:sz w:val="22"/>
          <w:highlight w:val="white"/>
        </w:rPr>
        <w:t>）在本项目验收过程中，与本项目有关的会议相关费用等由中标人承担，含在投标报价中，不单独计列。</w:t>
      </w:r>
    </w:p>
    <w:p w14:paraId="27EF5FB4">
      <w:pPr>
        <w:spacing w:line="440" w:lineRule="exact"/>
        <w:ind w:firstLine="442"/>
        <w:rPr>
          <w:rFonts w:hint="eastAsia" w:ascii="宋体" w:hAnsi="宋体" w:eastAsia="宋体" w:cs="宋体"/>
          <w:b/>
          <w:sz w:val="22"/>
          <w:highlight w:val="white"/>
        </w:rPr>
      </w:pPr>
      <w:r>
        <w:rPr>
          <w:rFonts w:hint="eastAsia" w:ascii="宋体" w:hAnsi="宋体" w:cs="宋体"/>
          <w:b/>
          <w:sz w:val="22"/>
          <w:highlight w:val="white"/>
          <w:lang w:val="en-US" w:eastAsia="zh-CN"/>
        </w:rPr>
        <w:t>15</w:t>
      </w:r>
      <w:r>
        <w:rPr>
          <w:rFonts w:hint="eastAsia" w:ascii="宋体" w:hAnsi="宋体" w:eastAsia="宋体" w:cs="宋体"/>
          <w:b/>
          <w:sz w:val="22"/>
          <w:highlight w:val="white"/>
        </w:rPr>
        <w:t>）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w:t>
      </w:r>
      <w:r>
        <w:rPr>
          <w:rFonts w:hint="eastAsia" w:ascii="宋体" w:hAnsi="宋体" w:cs="宋体"/>
          <w:b/>
          <w:sz w:val="22"/>
          <w:highlight w:val="white"/>
          <w:lang w:eastAsia="zh-CN"/>
        </w:rPr>
        <w:t>总</w:t>
      </w:r>
      <w:r>
        <w:rPr>
          <w:rFonts w:hint="eastAsia" w:ascii="宋体" w:hAnsi="宋体" w:eastAsia="宋体" w:cs="宋体"/>
          <w:b/>
          <w:sz w:val="22"/>
          <w:highlight w:val="white"/>
        </w:rPr>
        <w:t>价中，招标人不另计列。</w:t>
      </w:r>
    </w:p>
    <w:p w14:paraId="4D24A3E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6</w:t>
      </w:r>
      <w:r>
        <w:rPr>
          <w:rFonts w:hint="eastAsia" w:ascii="宋体" w:hAnsi="宋体" w:eastAsia="宋体" w:cs="宋体"/>
          <w:b/>
          <w:sz w:val="22"/>
          <w:highlight w:val="white"/>
        </w:rPr>
        <w:t>）本项目承包人在施工过程中应严格遵守苏交质公（2016）35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年秋冬季大气污染防治综合治理行动方案》严格施工和道路扬尘管控。其费用含用在清单100 章中“施工环保费”单独列支，由承包人自行报价，在实施过程中将按经审核后的环保措施实际投入进行计量支付，但支付总额不超过该项的投标报价。</w:t>
      </w:r>
    </w:p>
    <w:p w14:paraId="4B22CC7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7</w:t>
      </w:r>
      <w:r>
        <w:rPr>
          <w:rFonts w:hint="eastAsia" w:ascii="宋体" w:hAnsi="宋体" w:eastAsia="宋体" w:cs="宋体"/>
          <w:b/>
          <w:sz w:val="22"/>
          <w:highlight w:val="white"/>
        </w:rPr>
        <w:t>）按《沭阳县政府投资项目建设审批程序管理办法》文件要求履行相关变更、追加及签证手续。</w:t>
      </w:r>
    </w:p>
    <w:p w14:paraId="53C665F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w:t>
      </w:r>
      <w:r>
        <w:rPr>
          <w:rFonts w:hint="eastAsia" w:ascii="宋体" w:hAnsi="宋体" w:cs="宋体"/>
          <w:b/>
          <w:sz w:val="22"/>
          <w:highlight w:val="white"/>
          <w:lang w:val="en-US" w:eastAsia="zh-CN"/>
        </w:rPr>
        <w:t>8</w:t>
      </w:r>
      <w:r>
        <w:rPr>
          <w:rFonts w:hint="eastAsia" w:ascii="宋体" w:hAnsi="宋体" w:eastAsia="宋体" w:cs="宋体"/>
          <w:b/>
          <w:sz w:val="22"/>
          <w:highlight w:val="white"/>
        </w:rPr>
        <w:t>）本项目严禁转包、违法分包，一经发现，视其情节严重程度严肃处理,直至清退出场解除合同。</w:t>
      </w:r>
    </w:p>
    <w:p w14:paraId="48DA4F50">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4.2 履约担保</w:t>
      </w:r>
    </w:p>
    <w:p w14:paraId="34B7D4D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本款修改为：</w:t>
      </w:r>
    </w:p>
    <w:p w14:paraId="1CD502FF">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承包人是否提供履约担保：是。</w:t>
      </w:r>
    </w:p>
    <w:p w14:paraId="705AB030">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p>
    <w:p w14:paraId="2523130E">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p>
    <w:p w14:paraId="65168DFA">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履约保证金退还的条件：按以下第c种方式实行：</w:t>
      </w:r>
    </w:p>
    <w:p w14:paraId="04B4E2BB">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a、货物类项目，项目验收合格，出具验收报告及履约保证金收据申请退付；</w:t>
      </w:r>
    </w:p>
    <w:p w14:paraId="0D14D682">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b、服务类项目，项目履约期满评价合格，出具履约评价报告及履约保证金收据申请退付；</w:t>
      </w:r>
    </w:p>
    <w:p w14:paraId="57D2D227">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c、工程类项目，项目完工验收合格，出具完工证明及履约保证金收据申请退付；</w:t>
      </w:r>
    </w:p>
    <w:p w14:paraId="4E8CBB16">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履约保证金退还时间：采购单位收到供应商退付申请后5个工作日内退还；</w:t>
      </w:r>
    </w:p>
    <w:p w14:paraId="3CE033AB">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履约保证金不予退还情形：除不可抗力外，供应商不履行与采购人订立的采购合同的，履约保证金不予退还，给采购人造成的损失超过履约保证金数额的，还应当对超过部分予以赔偿；</w:t>
      </w:r>
    </w:p>
    <w:p w14:paraId="297D820A">
      <w:pPr>
        <w:pStyle w:val="720"/>
        <w:spacing w:before="0" w:after="0" w:line="440" w:lineRule="exact"/>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逾期退还履约保证金的违约责任：除应当退还履约保证金外，还应当按中国人民银行同期贷款基准利率上浮 20％后的利率支付超期资金占用费，但因供应商自身原因导致无法及时退还的除外。</w:t>
      </w:r>
    </w:p>
    <w:p w14:paraId="3349D7E2">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32350FC9">
      <w:pPr>
        <w:pStyle w:val="720"/>
        <w:spacing w:before="0" w:after="0" w:line="440" w:lineRule="exact"/>
        <w:ind w:firstLine="220"/>
        <w:rPr>
          <w:rFonts w:hint="eastAsia" w:ascii="宋体" w:hAnsi="宋体" w:eastAsia="宋体" w:cs="宋体"/>
          <w:b w:val="0"/>
          <w:bCs w:val="0"/>
          <w:sz w:val="22"/>
          <w:szCs w:val="22"/>
          <w:highlight w:val="white"/>
        </w:rPr>
      </w:pPr>
      <w:r>
        <w:rPr>
          <w:rFonts w:hint="eastAsia" w:ascii="宋体" w:hAnsi="宋体" w:eastAsia="宋体" w:cs="宋体"/>
          <w:b w:val="0"/>
          <w:bCs w:val="0"/>
          <w:sz w:val="22"/>
          <w:szCs w:val="22"/>
          <w:highlight w:val="white"/>
        </w:rPr>
        <w:t>农民工保证金按采购合同总价的2%计取，缴纳至发包人指定账户。</w:t>
      </w:r>
    </w:p>
    <w:p w14:paraId="606CC9A2">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4.3 分包</w:t>
      </w:r>
    </w:p>
    <w:p w14:paraId="5251D17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第4.3.2款修改为:</w:t>
      </w:r>
    </w:p>
    <w:p w14:paraId="0A6946E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p>
    <w:p w14:paraId="2CC9A84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第4.3.3（6）款修改为：</w:t>
      </w:r>
    </w:p>
    <w:p w14:paraId="18AFFA1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（6）所有专业分包计划，专业分包合同须报监理人审核，并报发包人审批。专业分包并不解除合同规定的承包人的任何责任或义务。发包人对承包人与分包人之间的法律与经济纠纷不承担任何责任或义务。</w:t>
      </w:r>
    </w:p>
    <w:p w14:paraId="071B17A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本款补充第4.3.8、4.3.9项：</w:t>
      </w:r>
    </w:p>
    <w:p w14:paraId="54BCD0E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4.3.8承包人不得低于成本价将工程进行分包。出现以下三类情形时，承包人在提交分包合同审查的同时向监理人进行合理解释与书面说明，并提供相关证明和经承包人与分包人双方签字并盖章的书面承诺，否则视为低于成本价分包：</w:t>
      </w:r>
    </w:p>
    <w:p w14:paraId="6A1A07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（1）以明显低于合理的市场最低价格水平进行分包的；</w:t>
      </w:r>
    </w:p>
    <w:p w14:paraId="40D5EFC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（2）以低于本项目中其他合同段同类工程最低单价进行分包的；</w:t>
      </w:r>
    </w:p>
    <w:p w14:paraId="583381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（3）承包人提取的分包管理费明显高于该分包工程市场利润水平的。</w:t>
      </w:r>
    </w:p>
    <w:p w14:paraId="7CF8A9B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4.3.9本项目严禁转包、违法分包，一经发现，视其情节严重程度严肃处理,直至清退出场</w:t>
      </w:r>
      <w:r>
        <w:rPr>
          <w:rFonts w:hint="eastAsia" w:ascii="宋体" w:hAnsi="宋体" w:cs="宋体"/>
          <w:sz w:val="22"/>
          <w:highlight w:val="white"/>
          <w:lang w:eastAsia="zh-CN"/>
        </w:rPr>
        <w:t>并解除合同</w:t>
      </w:r>
      <w:r>
        <w:rPr>
          <w:rFonts w:hint="eastAsia" w:ascii="宋体" w:hAnsi="宋体" w:eastAsia="宋体" w:cs="宋体"/>
          <w:sz w:val="22"/>
          <w:highlight w:val="white"/>
        </w:rPr>
        <w:t>。</w:t>
      </w:r>
    </w:p>
    <w:p w14:paraId="3D3A40BC">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4.6 承包人人员的管理</w:t>
      </w:r>
    </w:p>
    <w:p w14:paraId="219CC0CC">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增加4.6.6、4.6.7、4.6.8项：</w:t>
      </w:r>
    </w:p>
    <w:p w14:paraId="5E7475F2">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4.6.6 投标人拟投入本工程的项目经理与项目总工目前应没有参加</w:t>
      </w:r>
      <w:r>
        <w:rPr>
          <w:rFonts w:hint="eastAsia" w:ascii="宋体" w:hAnsi="宋体" w:cs="宋体"/>
          <w:b/>
          <w:sz w:val="22"/>
          <w:highlight w:val="white"/>
          <w:lang w:eastAsia="zh-CN"/>
        </w:rPr>
        <w:t>其他</w:t>
      </w:r>
      <w:r>
        <w:rPr>
          <w:rFonts w:hint="eastAsia" w:ascii="宋体" w:hAnsi="宋体" w:eastAsia="宋体" w:cs="宋体"/>
          <w:b/>
          <w:sz w:val="22"/>
          <w:highlight w:val="white"/>
        </w:rPr>
        <w:t>在建工程，或必须有目前在建工程的发包人的书面撤离证明，以证明一旦投标人中标，其项目经理与项目总工能立即撤出目前的在建工程，并能确保在发包人规定的时间内进场，开展本工程。</w:t>
      </w:r>
    </w:p>
    <w:p w14:paraId="4AA49CB3">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所有管理人员在工作期间应佩戴胸卡，上印挂牌人照片、姓名、职务或岗位等内容，有条件的应统一着装，每个施工人员安全帽配二维码，进行动态管理。</w:t>
      </w:r>
    </w:p>
    <w:p w14:paraId="6C08BEA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4.6.7 为了贯彻落实质量终身制，承包人的有关人员还应遵守以下规定：</w:t>
      </w:r>
    </w:p>
    <w:p w14:paraId="2DCACB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（1）承包人在开工令下达后21天内，必须向发包人提交投标文件中所报主要人员的身份证复印件；特殊工种人员，还必须</w:t>
      </w:r>
      <w:r>
        <w:rPr>
          <w:rFonts w:hint="eastAsia" w:ascii="宋体" w:hAnsi="宋体" w:cs="宋体"/>
          <w:sz w:val="22"/>
          <w:highlight w:val="white"/>
          <w:lang w:eastAsia="zh-CN"/>
        </w:rPr>
        <w:t>提交</w:t>
      </w:r>
      <w:r>
        <w:rPr>
          <w:rFonts w:hint="eastAsia" w:ascii="宋体" w:hAnsi="宋体" w:eastAsia="宋体" w:cs="宋体"/>
          <w:sz w:val="22"/>
          <w:highlight w:val="white"/>
        </w:rPr>
        <w:t>发包</w:t>
      </w:r>
      <w:r>
        <w:rPr>
          <w:rFonts w:hint="eastAsia" w:ascii="宋体" w:hAnsi="宋体" w:cs="宋体"/>
          <w:sz w:val="22"/>
          <w:highlight w:val="white"/>
          <w:lang w:eastAsia="zh-CN"/>
        </w:rPr>
        <w:t>主管</w:t>
      </w:r>
      <w:r>
        <w:rPr>
          <w:rFonts w:hint="eastAsia" w:ascii="宋体" w:hAnsi="宋体" w:eastAsia="宋体" w:cs="宋体"/>
          <w:sz w:val="22"/>
          <w:highlight w:val="white"/>
        </w:rPr>
        <w:t>部门签发的专业培训合格证或上岗证，供查对。</w:t>
      </w:r>
    </w:p>
    <w:p w14:paraId="6671C2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（2）承包人还应对各工区、各分项工程负责人，按顺序登记造册、建档立卡，并在阶段性工程交工验收时，向监理人提交副本，做到无论哪道工序出了质量事故，均能找到各级负责人。</w:t>
      </w:r>
    </w:p>
    <w:p w14:paraId="1809191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4.6.8 中标通知书收到之日起7日内，投标人承诺的项目经理、项目总工等必须到位，并进驻现场，否则按照第本合同第22.1条违约处罚，并限期责令整改，若整改不到位，情节特别严重的，发包人有权终止合同。</w:t>
      </w:r>
    </w:p>
    <w:p w14:paraId="7291ED9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4.6.9加强对工程项目经理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cs="宋体"/>
          <w:b/>
          <w:sz w:val="22"/>
          <w:highlight w:val="white"/>
          <w:lang w:eastAsia="zh-CN"/>
        </w:rPr>
        <w:t>15时</w:t>
      </w:r>
      <w:r>
        <w:rPr>
          <w:rFonts w:hint="eastAsia" w:ascii="宋体" w:hAnsi="宋体" w:eastAsia="宋体" w:cs="宋体"/>
          <w:b/>
          <w:sz w:val="22"/>
          <w:highlight w:val="white"/>
        </w:rPr>
        <w:t>、17时（特殊情况下，由发包方项目部负责人确定考核时间）。</w:t>
      </w:r>
    </w:p>
    <w:p w14:paraId="2947357E">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4.7 撤换承包人项目经理和其他人员</w:t>
      </w:r>
    </w:p>
    <w:p w14:paraId="65997B5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在原款末增加:</w:t>
      </w:r>
    </w:p>
    <w:p w14:paraId="687E4221">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p>
    <w:p w14:paraId="3512C910">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4.8 保障承包人人员的合法权益</w:t>
      </w:r>
    </w:p>
    <w:p w14:paraId="7EB5AAA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本款补充第4.8.7～4.8.13项：</w:t>
      </w:r>
    </w:p>
    <w:p w14:paraId="670F28B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w:t>
      </w:r>
      <w:r>
        <w:rPr>
          <w:rFonts w:hint="eastAsia" w:ascii="宋体" w:hAnsi="宋体" w:cs="宋体"/>
          <w:sz w:val="22"/>
          <w:highlight w:val="white"/>
          <w:lang w:eastAsia="zh-CN"/>
        </w:rPr>
        <w:t>总</w:t>
      </w:r>
      <w:r>
        <w:rPr>
          <w:rFonts w:hint="eastAsia" w:ascii="宋体" w:hAnsi="宋体" w:eastAsia="宋体" w:cs="宋体"/>
          <w:sz w:val="22"/>
          <w:highlight w:val="white"/>
        </w:rPr>
        <w:t>价中，发包人将不另行支付。因承包人采取措施不力所造成的一切后果，均由承包人自行负责。</w:t>
      </w:r>
    </w:p>
    <w:p w14:paraId="380B38C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4.8.8 承包人应自行聘（雇）用当地或其他来源的职员或工人，但不得从为发包人或监理人服务的人员中招聘雇员和工人。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p>
    <w:p w14:paraId="621D839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4.8.9 承包人在处理劳务事宜时，应充分考虑和尊重法定的节假日和公认的农作季节，尊重宗教习惯和风俗习惯，由于承包人处理不当引起的费用或纠纷等责任由承包人自负。</w:t>
      </w:r>
    </w:p>
    <w:p w14:paraId="17977D2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4.8.10不拖欠农民工工资</w:t>
      </w:r>
    </w:p>
    <w:p w14:paraId="66694F21">
      <w:pPr>
        <w:spacing w:line="440" w:lineRule="exact"/>
        <w:ind w:firstLine="220"/>
        <w:rPr>
          <w:rFonts w:hint="eastAsia" w:ascii="宋体" w:hAnsi="宋体" w:eastAsia="宋体" w:cs="宋体"/>
          <w:sz w:val="22"/>
          <w:highlight w:val="white"/>
        </w:rPr>
      </w:pPr>
      <w:r>
        <w:rPr>
          <w:rFonts w:hint="eastAsia" w:ascii="宋体" w:hAnsi="宋体" w:eastAsia="宋体" w:cs="宋体"/>
          <w:sz w:val="22"/>
          <w:highlight w:val="white"/>
        </w:rPr>
        <w:t>（1）承包人要认真贯彻落实《</w:t>
      </w:r>
      <w:r>
        <w:rPr>
          <w:rFonts w:hint="eastAsia" w:ascii="宋体" w:hAnsi="宋体" w:cs="宋体"/>
          <w:sz w:val="22"/>
          <w:highlight w:val="white"/>
          <w:lang w:eastAsia="zh-CN"/>
        </w:rPr>
        <w:t>中华人民共和国劳动法</w:t>
      </w:r>
      <w:r>
        <w:rPr>
          <w:rFonts w:hint="eastAsia" w:ascii="宋体" w:hAnsi="宋体" w:eastAsia="宋体" w:cs="宋体"/>
          <w:sz w:val="22"/>
          <w:highlight w:val="white"/>
        </w:rPr>
        <w:t>》、执行国务院令于2020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当地工程项目所在地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cs="宋体"/>
          <w:sz w:val="22"/>
          <w:highlight w:val="white"/>
          <w:lang w:eastAsia="zh-CN"/>
        </w:rPr>
        <w:t>果由</w:t>
      </w:r>
      <w:r>
        <w:rPr>
          <w:rFonts w:hint="eastAsia" w:ascii="宋体" w:hAnsi="宋体" w:eastAsia="宋体" w:cs="宋体"/>
          <w:sz w:val="22"/>
          <w:highlight w:val="white"/>
        </w:rPr>
        <w:t>承包人自行承担。</w:t>
      </w:r>
    </w:p>
    <w:p w14:paraId="27D086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（2）承包人的项目经理部是民工工资支付行为的主体，承包人的项目经理或授权的项目副经理是民工工资支付的责任人。项目经理部要建立全</w:t>
      </w:r>
      <w:r>
        <w:rPr>
          <w:rFonts w:hint="eastAsia" w:ascii="宋体" w:hAnsi="宋体" w:cs="宋体"/>
          <w:sz w:val="22"/>
          <w:highlight w:val="white"/>
          <w:lang w:eastAsia="zh-CN"/>
        </w:rPr>
        <w:t>体农</w:t>
      </w:r>
      <w:r>
        <w:rPr>
          <w:rFonts w:hint="eastAsia" w:ascii="宋体" w:hAnsi="宋体" w:eastAsia="宋体" w:cs="宋体"/>
          <w:sz w:val="22"/>
          <w:highlight w:val="white"/>
        </w:rPr>
        <w:t>民工花名册和工资支付表，确保将工资直接发放给</w:t>
      </w:r>
      <w:r>
        <w:rPr>
          <w:rFonts w:hint="eastAsia" w:ascii="宋体" w:hAnsi="宋体" w:cs="宋体"/>
          <w:sz w:val="22"/>
          <w:highlight w:val="white"/>
          <w:lang w:eastAsia="zh-CN"/>
        </w:rPr>
        <w:t>农民工</w:t>
      </w:r>
      <w:r>
        <w:rPr>
          <w:rFonts w:hint="eastAsia" w:ascii="宋体" w:hAnsi="宋体" w:eastAsia="宋体" w:cs="宋体"/>
          <w:sz w:val="22"/>
          <w:highlight w:val="white"/>
        </w:rPr>
        <w:t>本人，或委托银行发</w:t>
      </w:r>
      <w:r>
        <w:rPr>
          <w:rFonts w:hint="eastAsia" w:ascii="宋体" w:hAnsi="宋体" w:cs="宋体"/>
          <w:sz w:val="22"/>
          <w:highlight w:val="white"/>
          <w:lang w:eastAsia="zh-CN"/>
        </w:rPr>
        <w:t>放农</w:t>
      </w:r>
      <w:r>
        <w:rPr>
          <w:rFonts w:hint="eastAsia" w:ascii="宋体" w:hAnsi="宋体" w:eastAsia="宋体" w:cs="宋体"/>
          <w:sz w:val="22"/>
          <w:highlight w:val="white"/>
        </w:rPr>
        <w:t>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p>
    <w:p w14:paraId="05A733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如果发生违反规定拖欠或克扣农民工工资行为，造成农民工投诉或上访，发包人将暂停承包人1年期间参加发包人招标项目的投标资格并且处以5万元/人次罚款。同时交通行政主管部门将依照有关规定对其作出</w:t>
      </w:r>
      <w:r>
        <w:rPr>
          <w:rFonts w:hint="eastAsia" w:ascii="宋体" w:hAnsi="宋体" w:cs="宋体"/>
          <w:sz w:val="22"/>
          <w:highlight w:val="white"/>
          <w:lang w:eastAsia="zh-CN"/>
        </w:rPr>
        <w:t>其他</w:t>
      </w:r>
      <w:r>
        <w:rPr>
          <w:rFonts w:hint="eastAsia" w:ascii="宋体" w:hAnsi="宋体" w:eastAsia="宋体" w:cs="宋体"/>
          <w:sz w:val="22"/>
          <w:highlight w:val="white"/>
        </w:rPr>
        <w:t>处罚决定。</w:t>
      </w:r>
    </w:p>
    <w:p w14:paraId="7997FE7C">
      <w:pPr>
        <w:spacing w:line="440" w:lineRule="exact"/>
        <w:ind w:firstLine="442"/>
        <w:rPr>
          <w:rFonts w:hint="eastAsia" w:ascii="宋体" w:hAnsi="宋体" w:eastAsia="宋体" w:cs="宋体"/>
          <w:sz w:val="22"/>
          <w:highlight w:val="white"/>
        </w:rPr>
      </w:pPr>
      <w:r>
        <w:rPr>
          <w:rFonts w:hint="eastAsia" w:ascii="宋体" w:hAnsi="宋体" w:eastAsia="宋体" w:cs="宋体"/>
          <w:b/>
          <w:sz w:val="22"/>
          <w:highlight w:val="white"/>
        </w:rPr>
        <w:t>（4）在合同签订前缴纳工程计量款的2%作为民工工资保障金。</w:t>
      </w:r>
    </w:p>
    <w:p w14:paraId="0B4C99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p>
    <w:p w14:paraId="2366E4F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p>
    <w:p w14:paraId="6A6436B5">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4.10承包人现场踏勘</w:t>
      </w:r>
    </w:p>
    <w:p w14:paraId="621E6CD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增加4.10.3条款：</w:t>
      </w:r>
    </w:p>
    <w:p w14:paraId="6521181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p>
    <w:p w14:paraId="338C24C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增加4.10.4条款：</w:t>
      </w:r>
    </w:p>
    <w:p w14:paraId="0BC5C4D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p>
    <w:p w14:paraId="0599BEB6">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4.11 不利物质条件</w:t>
      </w:r>
    </w:p>
    <w:p w14:paraId="58C73C9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第4.11.1项不利物质条件的范围包括：</w:t>
      </w:r>
    </w:p>
    <w:p w14:paraId="59CF27B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下列“不利物质条件”应视为承包人在接受合同时已经预见其影响，并已在合同价中计入因其影响而可能发生的一切费用：</w:t>
      </w:r>
    </w:p>
    <w:p w14:paraId="0B78B4B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（1）工程实体过冬需要采取必要的保护措施；</w:t>
      </w:r>
    </w:p>
    <w:p w14:paraId="157C268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（2）工程实体在雨季施工需要采取必要的保护措施；</w:t>
      </w:r>
    </w:p>
    <w:p w14:paraId="04782565">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5.材料和工程设备</w:t>
      </w:r>
    </w:p>
    <w:p w14:paraId="580187A8">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5.1 承包人提供的材料和工程设备</w:t>
      </w:r>
    </w:p>
    <w:p w14:paraId="0F12D18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补充第5.1.4项、5.1.5项：</w:t>
      </w:r>
    </w:p>
    <w:p w14:paraId="28603FA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5.1.4 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p>
    <w:p w14:paraId="4B00448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5.1</w:t>
      </w:r>
      <w:r>
        <w:rPr>
          <w:rFonts w:hint="eastAsia" w:ascii="宋体" w:hAnsi="宋体" w:cs="宋体"/>
          <w:sz w:val="22"/>
          <w:highlight w:val="white"/>
          <w:lang w:val="en-US" w:eastAsia="zh-CN"/>
        </w:rPr>
        <w:t>.3</w:t>
      </w:r>
      <w:r>
        <w:rPr>
          <w:rFonts w:hint="eastAsia" w:ascii="宋体" w:hAnsi="宋体" w:eastAsia="宋体" w:cs="宋体"/>
          <w:sz w:val="22"/>
          <w:highlight w:val="white"/>
        </w:rPr>
        <w:t>承包人的施工机械、设备应接受监督与管理，完成相关手续后方可投入使用。</w:t>
      </w:r>
    </w:p>
    <w:p w14:paraId="755CD314">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5.2 发包人提供的材料和工程设备</w:t>
      </w:r>
    </w:p>
    <w:p w14:paraId="2457835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本项目发包人除土方以外不提供任何材料和工程设备。</w:t>
      </w:r>
    </w:p>
    <w:p w14:paraId="7D050790">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6. 施工设备和临时设施</w:t>
      </w:r>
    </w:p>
    <w:p w14:paraId="2E9EFDD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第6.3款细化为：</w:t>
      </w:r>
    </w:p>
    <w:p w14:paraId="3484937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p>
    <w:p w14:paraId="16E274A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p>
    <w:p w14:paraId="57EC7B10">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7.交通运输</w:t>
      </w:r>
    </w:p>
    <w:p w14:paraId="5BCDE26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第7.2.1项细化为：</w:t>
      </w:r>
    </w:p>
    <w:p w14:paraId="14F85F67">
      <w:pPr>
        <w:spacing w:line="440" w:lineRule="exact"/>
        <w:ind w:firstLine="442"/>
        <w:rPr>
          <w:rFonts w:hint="eastAsia" w:ascii="宋体" w:hAnsi="宋体" w:eastAsia="宋体" w:cs="宋体"/>
          <w:b/>
          <w:bCs/>
          <w:sz w:val="22"/>
          <w:highlight w:val="white"/>
        </w:rPr>
      </w:pPr>
      <w:r>
        <w:rPr>
          <w:rFonts w:hint="eastAsia" w:ascii="宋体" w:hAnsi="宋体" w:eastAsia="宋体" w:cs="宋体"/>
          <w:b/>
          <w:sz w:val="22"/>
          <w:highlight w:val="white"/>
        </w:rPr>
        <w:t>承包人在施工过程中应在服从全局、保障施工期的基础上，遵循发包人、交警、路政、城管、农委会等行政部门提出的相关要求，制定详细可行的交通组织方案及临时安全设施设置方案，并经发包人同意且通过交警、路政、城管、农委会等行政部门的审查。</w:t>
      </w:r>
      <w:r>
        <w:rPr>
          <w:rFonts w:hint="eastAsia" w:ascii="宋体" w:hAnsi="宋体" w:eastAsia="宋体" w:cs="宋体"/>
          <w:b/>
          <w:bCs/>
          <w:sz w:val="22"/>
          <w:highlight w:val="white"/>
        </w:rPr>
        <w:t>作为一个有丰富施工经验的承包人，应充分考虑施工过程中相关施工干扰影响致使人工、机械效率降低而增加的费用，包含在相关项目的报价中，发包人将不另行支付。</w:t>
      </w:r>
    </w:p>
    <w:p w14:paraId="6725443E">
      <w:pPr>
        <w:spacing w:line="440" w:lineRule="exact"/>
        <w:ind w:firstLine="440"/>
        <w:rPr>
          <w:rFonts w:hint="eastAsia" w:ascii="宋体" w:hAnsi="宋体" w:eastAsia="宋体" w:cs="宋体"/>
          <w:bCs/>
          <w:sz w:val="22"/>
          <w:highlight w:val="white"/>
        </w:rPr>
      </w:pPr>
      <w:r>
        <w:rPr>
          <w:rFonts w:hint="eastAsia" w:ascii="宋体" w:hAnsi="宋体" w:eastAsia="宋体" w:cs="宋体"/>
          <w:bCs/>
          <w:sz w:val="22"/>
          <w:highlight w:val="white"/>
        </w:rPr>
        <w:t>如因承包人采取的措施不力，交通未按规定运行而</w:t>
      </w:r>
      <w:r>
        <w:rPr>
          <w:rFonts w:hint="eastAsia" w:ascii="宋体" w:hAnsi="宋体" w:cs="宋体"/>
          <w:bCs/>
          <w:sz w:val="22"/>
          <w:highlight w:val="white"/>
          <w:lang w:eastAsia="zh-CN"/>
        </w:rPr>
        <w:t>给其他</w:t>
      </w:r>
      <w:r>
        <w:rPr>
          <w:rFonts w:hint="eastAsia" w:ascii="宋体" w:hAnsi="宋体" w:eastAsia="宋体" w:cs="宋体"/>
          <w:bCs/>
          <w:sz w:val="22"/>
          <w:highlight w:val="white"/>
        </w:rPr>
        <w:t>部门或个人造成的一切损失，或造成工程工期的拖延或施工费用的增加，均由承包人自行负责。</w:t>
      </w:r>
    </w:p>
    <w:p w14:paraId="772A010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补充第7.2.3款为：</w:t>
      </w:r>
    </w:p>
    <w:p w14:paraId="0342433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cs="宋体"/>
          <w:sz w:val="22"/>
          <w:highlight w:val="white"/>
          <w:lang w:eastAsia="zh-CN"/>
        </w:rPr>
        <w:t>偿费</w:t>
      </w:r>
      <w:r>
        <w:rPr>
          <w:rFonts w:hint="eastAsia" w:ascii="宋体" w:hAnsi="宋体" w:eastAsia="宋体" w:cs="宋体"/>
          <w:sz w:val="22"/>
          <w:highlight w:val="white"/>
        </w:rPr>
        <w:t>、指控费及其它开支。</w:t>
      </w:r>
    </w:p>
    <w:p w14:paraId="5D6BC3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第7.5款细化为：</w:t>
      </w:r>
    </w:p>
    <w:p w14:paraId="794D77E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偿费</w:t>
      </w:r>
      <w:r>
        <w:rPr>
          <w:rFonts w:hint="eastAsia" w:ascii="宋体" w:hAnsi="宋体" w:eastAsia="宋体" w:cs="宋体"/>
          <w:sz w:val="22"/>
          <w:highlight w:val="white"/>
        </w:rPr>
        <w:t>、指控费及其他开支。</w:t>
      </w:r>
    </w:p>
    <w:p w14:paraId="4289030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为保证道路交通安全及运输畅通,承包人应采取以下措施:</w:t>
      </w:r>
    </w:p>
    <w:p w14:paraId="55EBA72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 当施工期间，承包人必须在与交通和公安部门协商下，采取足够的引导交通措施；</w:t>
      </w:r>
    </w:p>
    <w:p w14:paraId="38A4A4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 承包人制定运输计划时，应避开现有道路上在高峰时的运输。</w:t>
      </w:r>
    </w:p>
    <w:p w14:paraId="2A0AB21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补充第7.7款为：</w:t>
      </w:r>
    </w:p>
    <w:p w14:paraId="24E87C8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承包人在实施和完成本合同工程及缺陷修复工作中的一切施工作业应保证发包人免于承担因承包人借用、占用或使用当地道路或其他交通设施所引起的补偿费、诉讼费、损害赔</w:t>
      </w:r>
      <w:r>
        <w:rPr>
          <w:rFonts w:hint="eastAsia" w:ascii="宋体" w:hAnsi="宋体" w:cs="宋体"/>
          <w:sz w:val="22"/>
          <w:highlight w:val="white"/>
          <w:lang w:eastAsia="zh-CN"/>
        </w:rPr>
        <w:t>偿费</w:t>
      </w:r>
      <w:r>
        <w:rPr>
          <w:rFonts w:hint="eastAsia" w:ascii="宋体" w:hAnsi="宋体" w:eastAsia="宋体" w:cs="宋体"/>
          <w:sz w:val="22"/>
          <w:highlight w:val="white"/>
        </w:rPr>
        <w:t>、指控费及其他开支。</w:t>
      </w:r>
    </w:p>
    <w:p w14:paraId="230510B5">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8.2 施工测量</w:t>
      </w:r>
    </w:p>
    <w:p w14:paraId="66E428B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补充8.2.3、8.2.4款：</w:t>
      </w:r>
    </w:p>
    <w:p w14:paraId="1D759A9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p>
    <w:p w14:paraId="1A9171A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8.2.4 承包人应当将每次施工测量资料报监理人审核，对于重要的主体工程的施工测量资料，应至少在48小时前通知监理人进行复测。</w:t>
      </w:r>
    </w:p>
    <w:p w14:paraId="2146073D">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8.3 基准资料错误的责任</w:t>
      </w:r>
    </w:p>
    <w:p w14:paraId="1842C2B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7CB2C8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承包人应对发包人提供的基准资料进行核实，发现错误，应及时通知监理人和发包人，否则应承担相应责任。</w:t>
      </w:r>
    </w:p>
    <w:p w14:paraId="64239C0B">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增加8.5款：</w:t>
      </w:r>
    </w:p>
    <w:p w14:paraId="4722CE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8.5在合同工程的整个施工期间（合同签订至完成项目竣工验收），承包人必须对测量基准网点进行维护。如测量基准网点或标志受到损坏，则承包人应立即报告监理人，并负责立即恢复，承担修复费用。</w:t>
      </w:r>
    </w:p>
    <w:p w14:paraId="5814CA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承包人应当将每次施工测量资料报监理人审核，对于重要的主体工程的施工测量资料，应至少在施工前2天通知监理人进行复测。</w:t>
      </w:r>
    </w:p>
    <w:p w14:paraId="0D4BD43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承包人配备的测量人员、测量仪器和工具必须合格和满足工程精度的要求。</w:t>
      </w:r>
    </w:p>
    <w:p w14:paraId="08A1BE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在施工过程中，承包人应经常对使用的测量仪器进行定期检查与校正，填写检查证书报监理人核查。</w:t>
      </w:r>
    </w:p>
    <w:p w14:paraId="40C046B1">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9.2 承包人的施工安全责任</w:t>
      </w:r>
    </w:p>
    <w:p w14:paraId="60341EF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第9.2.5项约定为：</w:t>
      </w:r>
    </w:p>
    <w:p w14:paraId="2805F96F">
      <w:pPr>
        <w:spacing w:line="440" w:lineRule="exact"/>
        <w:ind w:firstLine="442"/>
        <w:rPr>
          <w:rFonts w:hint="eastAsia" w:ascii="宋体" w:hAnsi="宋体" w:eastAsia="宋体" w:cs="宋体"/>
          <w:b/>
          <w:bCs/>
          <w:sz w:val="22"/>
          <w:highlight w:val="white"/>
        </w:rPr>
      </w:pPr>
      <w:r>
        <w:rPr>
          <w:rFonts w:hint="eastAsia" w:ascii="宋体" w:hAnsi="宋体" w:eastAsia="宋体" w:cs="宋体"/>
          <w:b/>
          <w:bCs/>
          <w:sz w:val="22"/>
          <w:highlight w:val="white"/>
        </w:rPr>
        <w:tab/>
      </w:r>
      <w:r>
        <w:rPr>
          <w:rFonts w:hint="eastAsia" w:ascii="宋体" w:hAnsi="宋体" w:eastAsia="宋体" w:cs="宋体"/>
          <w:b/>
          <w:bCs/>
          <w:sz w:val="22"/>
          <w:highlight w:val="white"/>
        </w:rPr>
        <w:t>根据“</w:t>
      </w:r>
      <w:r>
        <w:rPr>
          <w:rFonts w:hint="eastAsia" w:ascii="宋体" w:hAnsi="宋体" w:cs="宋体"/>
          <w:b/>
          <w:bCs/>
          <w:sz w:val="22"/>
          <w:highlight w:val="white"/>
          <w:lang w:eastAsia="zh-CN"/>
        </w:rPr>
        <w:t>交通运输部</w:t>
      </w:r>
      <w:r>
        <w:rPr>
          <w:rFonts w:hint="eastAsia" w:ascii="宋体" w:hAnsi="宋体" w:eastAsia="宋体" w:cs="宋体"/>
          <w:b/>
          <w:bCs/>
          <w:sz w:val="22"/>
          <w:highlight w:val="white"/>
        </w:rPr>
        <w:t>《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p>
    <w:p w14:paraId="173E57A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p>
    <w:p w14:paraId="110CD9C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如果承包人的安全措施达不到要求，发包人有权委托其他单位完成，对此发生的所有费用从承包人的安全生产费中支付。</w:t>
      </w:r>
    </w:p>
    <w:p w14:paraId="15B475D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安全生产费用应当用于施工安全防护用具及设施的购买、维护和更新，安全生产措施的落实，安全生产条件的改善，不得挪作他用。</w:t>
      </w:r>
    </w:p>
    <w:p w14:paraId="5FBE8A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安全生产费的支付：安全生产费根据承包人在施工中采取的安全保护措施和购买安全保护用具等实际发生的费用进行支付，但最高支付额为清单中安全生产费的报价金额。</w:t>
      </w:r>
    </w:p>
    <w:p w14:paraId="0761DE5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承包人在申请安全生产费支付时，应向监理人和发包人提供相应证明材料，</w:t>
      </w:r>
      <w:r>
        <w:rPr>
          <w:rFonts w:hint="eastAsia" w:ascii="宋体" w:hAnsi="宋体" w:cs="宋体"/>
          <w:sz w:val="22"/>
          <w:highlight w:val="white"/>
          <w:lang w:eastAsia="zh-CN"/>
        </w:rPr>
        <w:t>以</w:t>
      </w:r>
      <w:r>
        <w:rPr>
          <w:rFonts w:hint="eastAsia" w:ascii="宋体" w:hAnsi="宋体" w:eastAsia="宋体" w:cs="宋体"/>
          <w:sz w:val="22"/>
          <w:highlight w:val="white"/>
        </w:rPr>
        <w:t>证明承包人发生的安全生产费用属实。</w:t>
      </w:r>
    </w:p>
    <w:p w14:paraId="5B4F1F73">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9.3 治安保卫</w:t>
      </w:r>
    </w:p>
    <w:p w14:paraId="552D552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补充9.3.4项：</w:t>
      </w:r>
    </w:p>
    <w:p w14:paraId="412A250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在符合合同要求的范围内，进行为工程的施工和竣工以及对任何缺陷做必要的补救，均应以不使下述各方面遭受不必要的和不恰当的干扰为条件：</w:t>
      </w:r>
    </w:p>
    <w:p w14:paraId="4661A9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 公众的便利；</w:t>
      </w:r>
    </w:p>
    <w:p w14:paraId="7912638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 公用道路或私人道路以及通往属于发包人或他人财产的人行小道的进入使用和占用；</w:t>
      </w:r>
    </w:p>
    <w:p w14:paraId="074310A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 河流、航道、铁路、城镇道路和其他公共交通运输线路等；</w:t>
      </w:r>
    </w:p>
    <w:p w14:paraId="486384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 区中或地下的属于公共、团体或他人的管线和设施。</w:t>
      </w:r>
    </w:p>
    <w:p w14:paraId="68FA070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如果发生上述情况，并由此导致索赔、赔偿、诉讼费用及其它开支时，应由承包人承担一切责任及费用，但由于发包人或监理人对本工程提供的设计所引起的必然影响除外。</w:t>
      </w:r>
    </w:p>
    <w:p w14:paraId="246A5C85">
      <w:pPr>
        <w:pStyle w:val="720"/>
        <w:spacing w:before="0" w:after="0" w:line="440" w:lineRule="exact"/>
        <w:rPr>
          <w:rFonts w:hint="eastAsia" w:ascii="宋体" w:hAnsi="宋体" w:eastAsia="宋体" w:cs="宋体"/>
          <w:b w:val="0"/>
          <w:highlight w:val="white"/>
        </w:rPr>
      </w:pPr>
      <w:r>
        <w:rPr>
          <w:rFonts w:hint="eastAsia" w:ascii="宋体" w:hAnsi="宋体" w:eastAsia="宋体" w:cs="宋体"/>
          <w:highlight w:val="white"/>
        </w:rPr>
        <w:t>9.4 环境保护</w:t>
      </w:r>
    </w:p>
    <w:p w14:paraId="39CE855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补充9.4.12项：</w:t>
      </w:r>
    </w:p>
    <w:p w14:paraId="2B998D9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p>
    <w:p w14:paraId="577D537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补充9.4.13项</w:t>
      </w:r>
    </w:p>
    <w:p w14:paraId="437FAD1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9.4.13做好施工现场扬尘治理工作。施工组织实施计划中应有专门章节编制工地现场扬尘控制方案。</w:t>
      </w:r>
    </w:p>
    <w:p w14:paraId="2FC0979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补充9.4.14项</w:t>
      </w:r>
    </w:p>
    <w:p w14:paraId="56E552F2">
      <w:pPr>
        <w:spacing w:line="440" w:lineRule="exact"/>
        <w:ind w:firstLine="440"/>
        <w:rPr>
          <w:rFonts w:hint="eastAsia" w:ascii="宋体" w:hAnsi="宋体" w:eastAsia="宋体" w:cs="宋体"/>
          <w:b/>
          <w:sz w:val="22"/>
          <w:highlight w:val="white"/>
        </w:rPr>
      </w:pPr>
      <w:r>
        <w:rPr>
          <w:rFonts w:hint="eastAsia" w:ascii="宋体" w:hAnsi="宋体" w:eastAsia="宋体" w:cs="宋体"/>
          <w:sz w:val="22"/>
          <w:highlight w:val="white"/>
        </w:rPr>
        <w:t>9.4.14</w:t>
      </w:r>
      <w:r>
        <w:rPr>
          <w:rFonts w:hint="eastAsia" w:ascii="宋体" w:hAnsi="宋体" w:eastAsia="宋体" w:cs="宋体"/>
          <w:b/>
          <w:sz w:val="22"/>
          <w:highlight w:val="white"/>
        </w:rPr>
        <w:t>为提高施工过程中的环境质量，坚持“创新、协调、绿色、开放、共享”发展理念，招标人要求承包人环保文明施工，保障施工现场作业环境；要求承包人对场地硬化，围挡施工、扬尘污染，运输车辆、道路管线施工，泥浆等废弃物等进行有效处理（具体要求详见技术规范），由此费用在工程量清单102-2章施工环保费单独计列，计入合同总价中。项目实施过程中，招标人将另行制定文明环保考核细则，并根据考核结果进行支付与奖惩。此外，工程施工过程中受大气管控影响所造成的工期延误、费用增加，由承包人承担，不得向发包人进行索赔。</w:t>
      </w:r>
    </w:p>
    <w:p w14:paraId="6379A0F4">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9.5 事故处理</w:t>
      </w:r>
    </w:p>
    <w:p w14:paraId="56218A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增加9.5.2条款：</w:t>
      </w:r>
    </w:p>
    <w:p w14:paraId="08FD9D4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p>
    <w:p w14:paraId="74A143A7">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10.1 合同进度计划</w:t>
      </w:r>
    </w:p>
    <w:p w14:paraId="6BB49D9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54E59F1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承包人编制施工方案说明的内容：</w:t>
      </w:r>
    </w:p>
    <w:p w14:paraId="59B693E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必须有以下几个内容（但不限于）：</w:t>
      </w:r>
    </w:p>
    <w:p w14:paraId="3373F50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① 组织体系、质保体系、安全体系</w:t>
      </w:r>
    </w:p>
    <w:p w14:paraId="5CFC2CC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② 施工方案</w:t>
      </w:r>
    </w:p>
    <w:p w14:paraId="5A310A4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③交通组织方案。</w:t>
      </w:r>
    </w:p>
    <w:p w14:paraId="1A30B18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承包人应在签订合同协议书后28天之内按发包人和监理人的要求将其编制的施工方案应报送监理人审批。</w:t>
      </w:r>
    </w:p>
    <w:p w14:paraId="0BA01463">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10.2 合同进度计划的修订</w:t>
      </w:r>
    </w:p>
    <w:p w14:paraId="37EAF4B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38F77A7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w:t>
      </w:r>
      <w:r>
        <w:rPr>
          <w:rFonts w:hint="eastAsia" w:ascii="宋体" w:hAnsi="宋体" w:cs="宋体"/>
          <w:sz w:val="22"/>
          <w:highlight w:val="white"/>
          <w:lang w:eastAsia="zh-CN"/>
        </w:rPr>
        <w:t>责令</w:t>
      </w:r>
      <w:r>
        <w:rPr>
          <w:rFonts w:hint="eastAsia" w:ascii="宋体" w:hAnsi="宋体" w:eastAsia="宋体" w:cs="宋体"/>
          <w:sz w:val="22"/>
          <w:highlight w:val="white"/>
        </w:rPr>
        <w:t>其暂时停工。</w:t>
      </w:r>
    </w:p>
    <w:p w14:paraId="337E89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补充10.5款</w:t>
      </w:r>
    </w:p>
    <w:p w14:paraId="5978E227">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10.5计划编制工具</w:t>
      </w:r>
    </w:p>
    <w:p w14:paraId="03AC443A">
      <w:pPr>
        <w:pStyle w:val="720"/>
        <w:spacing w:before="0" w:after="0" w:line="440" w:lineRule="exact"/>
        <w:rPr>
          <w:rFonts w:hint="eastAsia" w:ascii="宋体" w:hAnsi="宋体" w:eastAsia="宋体" w:cs="宋体"/>
          <w:sz w:val="22"/>
          <w:highlight w:val="white"/>
        </w:rPr>
      </w:pPr>
      <w:r>
        <w:rPr>
          <w:rFonts w:hint="eastAsia" w:ascii="宋体" w:hAnsi="宋体" w:eastAsia="宋体" w:cs="宋体"/>
          <w:sz w:val="22"/>
          <w:highlight w:val="white"/>
          <w:lang w:val="en-US" w:eastAsia="zh-CN"/>
        </w:rPr>
        <w:t>/</w:t>
      </w:r>
    </w:p>
    <w:p w14:paraId="7919B2FF">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11. 开工和交工</w:t>
      </w:r>
    </w:p>
    <w:p w14:paraId="00F8D318">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11.2 竣工</w:t>
      </w:r>
    </w:p>
    <w:p w14:paraId="4662EC1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w:t>
      </w:r>
      <w:r>
        <w:rPr>
          <w:rFonts w:hint="eastAsia" w:ascii="宋体" w:hAnsi="宋体" w:cs="宋体"/>
          <w:sz w:val="22"/>
          <w:highlight w:val="white"/>
          <w:lang w:eastAsia="zh-CN"/>
        </w:rPr>
        <w:t>未</w:t>
      </w:r>
      <w:r>
        <w:rPr>
          <w:rFonts w:hint="eastAsia" w:ascii="宋体" w:hAnsi="宋体" w:eastAsia="宋体" w:cs="宋体"/>
          <w:sz w:val="22"/>
          <w:highlight w:val="white"/>
        </w:rPr>
        <w:t>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p>
    <w:p w14:paraId="5B14F72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承包人未按要求提交竣工资料时，建设单位有权在支付中扣除中标价的0.1%或投标价中竣工文件费（取大值）。</w:t>
      </w:r>
    </w:p>
    <w:p w14:paraId="67F763F6">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11.4 异常恶劣的气候条件</w:t>
      </w:r>
    </w:p>
    <w:p w14:paraId="5092FA0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异常恶劣的气候条件的范围：指项目所在地30年以上一遇的罕见气候现象【包括发生烈度七度(含七度)以上地震、龙卷风、工地受淹超过桥梁设计洪水水位以及不利的降水等引起的延误的情况】。</w:t>
      </w:r>
    </w:p>
    <w:p w14:paraId="15FC331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上述不利降水的衡量标准如下：</w:t>
      </w:r>
    </w:p>
    <w:p w14:paraId="33FA651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 按本省气象部门统计的降水资料，取最近二十年的平均降水天数为标准；</w:t>
      </w:r>
    </w:p>
    <w:p w14:paraId="0413E54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 按实际统计的年降水天数与(a)所指的年降水天数之差，每年计算一次；监理人将根据承包人的申请予以评定，监理人评定恶劣气候对工程的影响还将考虑用施工期限内</w:t>
      </w:r>
      <w:r>
        <w:rPr>
          <w:rFonts w:hint="eastAsia" w:ascii="宋体" w:hAnsi="宋体" w:cs="宋体"/>
          <w:sz w:val="22"/>
          <w:highlight w:val="white"/>
          <w:lang w:eastAsia="zh-CN"/>
        </w:rPr>
        <w:t>其他月份</w:t>
      </w:r>
      <w:r>
        <w:rPr>
          <w:rFonts w:hint="eastAsia" w:ascii="宋体" w:hAnsi="宋体" w:eastAsia="宋体" w:cs="宋体"/>
          <w:sz w:val="22"/>
          <w:highlight w:val="white"/>
        </w:rPr>
        <w:t>的异常良好的气候的时间予以补偿。异常气候在每一个月对工程进度影响的评定应在整个合同期内予以累计。</w:t>
      </w:r>
    </w:p>
    <w:p w14:paraId="284BCE6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 不考虑每一降水过程后所影响的施工时间。</w:t>
      </w:r>
    </w:p>
    <w:p w14:paraId="08BF23EB">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11.6 工期提前</w:t>
      </w:r>
    </w:p>
    <w:p w14:paraId="6A6BAF9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w:t>
      </w:r>
    </w:p>
    <w:p w14:paraId="0B0460A6">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p>
    <w:p w14:paraId="06A19167">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12.1承包人暂定施工的责任</w:t>
      </w:r>
    </w:p>
    <w:p w14:paraId="1624D1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12．1（5）由承包人承担的其他暂定施工：无</w:t>
      </w:r>
    </w:p>
    <w:p w14:paraId="39D19AE0">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13. 工程质量</w:t>
      </w:r>
    </w:p>
    <w:p w14:paraId="688672BC">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13.1 工程质量要求</w:t>
      </w:r>
    </w:p>
    <w:p w14:paraId="329D7C8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13.1.6工程质量交工验收时本合同项目所含分项工程合格率应为100%、工程质量等级评定为合格且质量评分必须达90分及以上，否则发包人扣除承包人合同价的2%作为违约金（从合同价中扣除）。</w:t>
      </w:r>
    </w:p>
    <w:p w14:paraId="5511693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13.1.7涉及主体工程的质量、安全，发包人将按照本工程其他质量管理办法对承包人进行考核。</w:t>
      </w:r>
    </w:p>
    <w:p w14:paraId="1E31F5CB">
      <w:pPr>
        <w:spacing w:line="440" w:lineRule="exact"/>
        <w:rPr>
          <w:rFonts w:hint="eastAsia" w:ascii="宋体" w:hAnsi="宋体" w:eastAsia="宋体" w:cs="宋体"/>
          <w:b/>
          <w:sz w:val="24"/>
          <w:szCs w:val="24"/>
          <w:highlight w:val="white"/>
        </w:rPr>
      </w:pPr>
      <w:r>
        <w:rPr>
          <w:rFonts w:hint="eastAsia" w:ascii="宋体" w:hAnsi="宋体" w:eastAsia="宋体" w:cs="宋体"/>
          <w:b/>
          <w:sz w:val="24"/>
          <w:szCs w:val="24"/>
          <w:highlight w:val="white"/>
        </w:rPr>
        <w:t>13.2 承包人的质量管理</w:t>
      </w:r>
    </w:p>
    <w:p w14:paraId="0429F11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本款补充第13.2.11项、13.2.12项</w:t>
      </w:r>
    </w:p>
    <w:p w14:paraId="749C29E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13.2.11 承包人应接受交通质监机构对其工程施工质量的监督与检查，凡工程质量不合格的将不验收、不支付。并应自费拆除重建。</w:t>
      </w:r>
    </w:p>
    <w:p w14:paraId="7E24C17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13.2.12 承包人必须建立针对本合同的施工质量保</w:t>
      </w:r>
      <w:r>
        <w:rPr>
          <w:rFonts w:hint="eastAsia" w:ascii="宋体" w:hAnsi="宋体" w:cs="宋体"/>
          <w:sz w:val="22"/>
          <w:highlight w:val="white"/>
          <w:lang w:eastAsia="zh-CN"/>
        </w:rPr>
        <w:t>证体</w:t>
      </w:r>
      <w:r>
        <w:rPr>
          <w:rFonts w:hint="eastAsia" w:ascii="宋体" w:hAnsi="宋体" w:eastAsia="宋体" w:cs="宋体"/>
          <w:sz w:val="22"/>
          <w:highlight w:val="white"/>
        </w:rPr>
        <w:t>系，做到“横向到边、纵向到底、控制有效”，加强施工过程中的自检、互检和交接检工作。</w:t>
      </w:r>
    </w:p>
    <w:p w14:paraId="6D3B8BE2">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13.5 工程隐蔽部位覆盖前的检查</w:t>
      </w:r>
    </w:p>
    <w:p w14:paraId="57DC076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13.5.1 通知监理人检查</w:t>
      </w:r>
    </w:p>
    <w:p w14:paraId="79F188A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第13.5.1条细化为：</w:t>
      </w:r>
    </w:p>
    <w:p w14:paraId="341743F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1E4CFD5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当监理人有指示时，承包人应对重要隐蔽工程进行拍摄或照相并应保证监理人有充分的机会对将要覆盖或隐蔽的工程进行检查或量测，特别是在基础以上的任一部分工程修筑之前，对该基础进行检查。</w:t>
      </w:r>
    </w:p>
    <w:p w14:paraId="17E54A43">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14.试验和检验</w:t>
      </w:r>
    </w:p>
    <w:p w14:paraId="180D6ED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补充14.5、14.6、14.7款：</w:t>
      </w:r>
    </w:p>
    <w:p w14:paraId="7292A27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p>
    <w:p w14:paraId="1B0056D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14.6承包人在现场设立的试验室必须满足“省交通运输厅公路局关于印发江苏省普通国省干线公路建设标准化指南（参建单位管理）的通知”、《公路工程工地试验室标准化指南》等规定。如果承包人试验室被认定不合格，承包人应尽快按要求进行改正。在此之前，承包人应委托由监理人及发包人批准的试验室开展各项试验和检验，并承担费用，监理人在必要时可以使用承包人的试验检测设备、承包人应无条件提供。</w:t>
      </w:r>
    </w:p>
    <w:p w14:paraId="16806D3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14.7在合同实施期间，根据工程需要，发包人可能在本工程工地进行有关试验，承包人应积极配合并承担相应的工作，但不得对因此可能发生的人工、机械闲置损失向发包人提出补偿要求。</w:t>
      </w:r>
    </w:p>
    <w:p w14:paraId="3935B80B">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15. 变更</w:t>
      </w:r>
    </w:p>
    <w:p w14:paraId="08145296">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15.1 变更的范围和内容</w:t>
      </w:r>
    </w:p>
    <w:p w14:paraId="77F89B7E">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本款第（1）项细化为：</w:t>
      </w:r>
    </w:p>
    <w:p w14:paraId="0EC73DBD">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（1）取消合同中任何一项工作，但被取消的工作不能转由发包人或其他人实施，</w:t>
      </w:r>
    </w:p>
    <w:p w14:paraId="7E7ECEFF">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由于承包人违约造成的情况除外；</w:t>
      </w:r>
    </w:p>
    <w:p w14:paraId="41F85B50">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15.3 变更程序</w:t>
      </w:r>
    </w:p>
    <w:p w14:paraId="1C0B7BCB">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本款补充第 15.3.4 项：</w:t>
      </w:r>
    </w:p>
    <w:p w14:paraId="1B49E2A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15.3.4 设计变更程序应执行《公路工程设计变更管理办法》的相关规定。</w:t>
      </w:r>
    </w:p>
    <w:p w14:paraId="79A0CBB6">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 变更的估价原则</w:t>
      </w:r>
    </w:p>
    <w:p w14:paraId="385DE3F3">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本款细化为：</w:t>
      </w:r>
    </w:p>
    <w:p w14:paraId="588516A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除项目专用合同条款另有约定外，因变更引起的价格调整按照本款约定处理。</w:t>
      </w:r>
    </w:p>
    <w:p w14:paraId="5EA47897">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15.4.1已标价工程量清单或预算书有相同项目的，按照相同项目单价认定；</w:t>
      </w:r>
    </w:p>
    <w:p w14:paraId="108AD9F9">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15.4.2已标价工程量清单或预算书中无相同项目，但有类似项目的，参照类似项目的单价认定；</w:t>
      </w:r>
    </w:p>
    <w:p w14:paraId="73CCEAC0">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p>
    <w:p w14:paraId="48A67763">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p>
    <w:p w14:paraId="75715F8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p>
    <w:p w14:paraId="00CFF20C">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3)如果招标预算单价经业主财政等部门认定明显不符合常规价格时，调整后的综合单价由业主财政等部门共同确认。</w:t>
      </w:r>
    </w:p>
    <w:p w14:paraId="185B9071">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4）已标价工程量清单或预算书中中无适用于变更子目或类似子目的单价，重新进行组价（按照最高投标限价计价规则，根据中标同比下浮）。</w:t>
      </w:r>
    </w:p>
    <w:p w14:paraId="0B1CD475">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5）中标同比下浮=（中标价-预留金【含税】-暂估价【含税】-暂列金额【含税】）/（最高投标限价-预留金【含税】-暂估价【含税】-暂列金额【含税】）</w:t>
      </w:r>
    </w:p>
    <w:p w14:paraId="17C24C2B">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16.1 物价波动引起的价格调整</w:t>
      </w:r>
    </w:p>
    <w:p w14:paraId="276C00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删除公路工程专用合同条款第（2）项内容。</w:t>
      </w:r>
    </w:p>
    <w:p w14:paraId="2B3140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删除公路工程专用合同条款第16.1.1款内容。</w:t>
      </w:r>
    </w:p>
    <w:p w14:paraId="58DDB94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标准施工招标文件通用合同条款第16.1.2款名称修改为“采用发布调差材料价格的方法调整价格差额”，内容修改为：因物价波动引起的价格调整：物价波动引起的价格调整按照宿交发【2018】83号文件相关规定执行。</w:t>
      </w:r>
    </w:p>
    <w:p w14:paraId="5BE3C37F">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17.2预付款</w:t>
      </w:r>
    </w:p>
    <w:p w14:paraId="70B12F79">
      <w:pPr>
        <w:spacing w:line="440" w:lineRule="exact"/>
        <w:ind w:firstLine="440"/>
        <w:rPr>
          <w:rFonts w:hint="eastAsia" w:ascii="宋体" w:hAnsi="宋体" w:cs="宋体"/>
          <w:color w:val="000000" w:themeColor="text1"/>
          <w:sz w:val="22"/>
          <w:highlight w:val="white"/>
          <w:lang w:eastAsia="zh-CN"/>
          <w14:textFill>
            <w14:solidFill>
              <w14:schemeClr w14:val="tx1"/>
            </w14:solidFill>
          </w14:textFill>
        </w:rPr>
      </w:pPr>
      <w:r>
        <w:rPr>
          <w:rFonts w:hint="eastAsia" w:ascii="宋体" w:hAnsi="宋体" w:eastAsia="宋体" w:cs="宋体"/>
          <w:color w:val="000000" w:themeColor="text1"/>
          <w:sz w:val="22"/>
          <w:highlight w:val="white"/>
          <w14:textFill>
            <w14:solidFill>
              <w14:schemeClr w14:val="tx1"/>
            </w14:solidFill>
          </w14:textFill>
        </w:rPr>
        <w:t>17.2.1预付款</w:t>
      </w:r>
      <w:r>
        <w:rPr>
          <w:rFonts w:hint="eastAsia" w:ascii="宋体" w:hAnsi="宋体" w:cs="宋体"/>
          <w:color w:val="000000" w:themeColor="text1"/>
          <w:sz w:val="22"/>
          <w:highlight w:val="white"/>
          <w:lang w:eastAsia="zh-CN"/>
          <w14:textFill>
            <w14:solidFill>
              <w14:schemeClr w14:val="tx1"/>
            </w14:solidFill>
          </w14:textFill>
        </w:rPr>
        <w:t>：</w:t>
      </w:r>
    </w:p>
    <w:p w14:paraId="0D2CD774">
      <w:pPr>
        <w:adjustRightInd w:val="0"/>
        <w:snapToGrid w:val="0"/>
        <w:spacing w:line="440" w:lineRule="exact"/>
        <w:ind w:firstLine="440" w:firstLineChars="200"/>
        <w:rPr>
          <w:rFonts w:hint="default"/>
          <w:lang w:val="en-US" w:eastAsia="zh-CN"/>
        </w:rPr>
      </w:pPr>
      <w:r>
        <w:rPr>
          <w:rFonts w:hint="eastAsia" w:ascii="宋体" w:hAnsi="宋体" w:eastAsia="宋体" w:cs="宋体"/>
          <w:kern w:val="2"/>
          <w:sz w:val="22"/>
          <w:highlight w:val="white"/>
        </w:rPr>
        <w:t>本项约定为：合同签订后，承包人向发包人提供合同价10%的预付款担保后，发包人支付合同价款的10%作为预付款。</w:t>
      </w:r>
    </w:p>
    <w:p w14:paraId="0DC6CFB6">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17.3  工程进度付款</w:t>
      </w:r>
    </w:p>
    <w:p w14:paraId="3EB43BD8">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第17.3.2项补充：</w:t>
      </w:r>
    </w:p>
    <w:p w14:paraId="7451A82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承包人应在每月25日向监理人提交进度付款申请单，并附相应的支持性证明文件。</w:t>
      </w:r>
    </w:p>
    <w:p w14:paraId="5DB061D0">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补充第17.1.5</w:t>
      </w:r>
    </w:p>
    <w:p w14:paraId="3AAD3163">
      <w:pPr>
        <w:spacing w:line="440" w:lineRule="exact"/>
        <w:ind w:firstLine="482"/>
        <w:rPr>
          <w:rFonts w:hint="eastAsia" w:ascii="宋体" w:hAnsi="宋体" w:eastAsia="宋体" w:cs="宋体"/>
          <w:b/>
          <w:sz w:val="24"/>
          <w:szCs w:val="24"/>
          <w:highlight w:val="white"/>
        </w:rPr>
      </w:pPr>
      <w:r>
        <w:rPr>
          <w:rFonts w:hint="eastAsia" w:ascii="宋体" w:hAnsi="宋体" w:eastAsia="宋体" w:cs="宋体"/>
          <w:b/>
          <w:sz w:val="24"/>
          <w:szCs w:val="24"/>
          <w:highlight w:val="white"/>
        </w:rPr>
        <w:t>17.3.3 进度付款证书和支付时间</w:t>
      </w:r>
    </w:p>
    <w:p w14:paraId="70108AF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p>
    <w:p w14:paraId="0F7D85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（2）发包人不按期支付的，按项目专用条款数据表中约定的利率向承包人支付逾期付款违约金。违约金计算基数为发包人的全部未付款额，时间从应付而未付该款额之日算起（不计复利）。</w:t>
      </w:r>
    </w:p>
    <w:p w14:paraId="23BCCFF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（3）监理人出具进度付款证书，不应视为监理人已同意、批准或接受了承包人完成的该部分工作。</w:t>
      </w:r>
    </w:p>
    <w:p w14:paraId="7BAB488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第17.3.3项补充以下内容</w:t>
      </w:r>
    </w:p>
    <w:p w14:paraId="671CE53D">
      <w:pPr>
        <w:spacing w:line="440" w:lineRule="exact"/>
        <w:ind w:firstLine="442"/>
        <w:rPr>
          <w:rFonts w:hint="eastAsia" w:ascii="宋体" w:hAnsi="宋体" w:eastAsia="宋体" w:cs="宋体"/>
          <w:sz w:val="22"/>
          <w:highlight w:val="white"/>
          <w:lang w:eastAsia="zh-CN"/>
        </w:rPr>
      </w:pPr>
      <w:r>
        <w:rPr>
          <w:rFonts w:hint="eastAsia" w:ascii="宋体" w:hAnsi="宋体" w:eastAsia="宋体" w:cs="宋体"/>
          <w:b/>
          <w:sz w:val="22"/>
          <w:highlight w:val="white"/>
        </w:rPr>
        <w:t>第17.3款中有关支付内容不适用，本项目工程款按如下规定支付：</w:t>
      </w:r>
      <w:r>
        <w:rPr>
          <w:rFonts w:hint="eastAsia" w:ascii="宋体" w:hAnsi="宋体" w:eastAsia="宋体" w:cs="宋体"/>
          <w:sz w:val="22"/>
          <w:highlight w:val="white"/>
          <w:lang w:val="en-US" w:eastAsia="zh-CN"/>
        </w:rPr>
        <w:t xml:space="preserve">合同签订后，承包人向发包人提供合同价10%的预付款担保后，发包人支付合同价款的10%作为预付款；完成合同工程量的50%，付合同价款的30%；完成合同工程量的80%付至合同价款的50%；工程完工，经验收合格后，付至合同价款的80%；工程审计结束付至工程审定价款的97%；余款待缺陷责任期期满且无质量问题后一次性付清（无息）。（上级资金到位后，按照施工进度付款）   </w:t>
      </w:r>
    </w:p>
    <w:p w14:paraId="77AE862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采购人可以采用数字人民币方式支付工程款。</w:t>
      </w:r>
    </w:p>
    <w:p w14:paraId="6D24EB5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lang w:val="en-US" w:eastAsia="zh-CN"/>
        </w:rPr>
        <w:t>注：在签订合同时，中标人明确表示无需预付款或者主动要求降低预付款比例的金额，采购人可不适用预付款规定。</w:t>
      </w:r>
    </w:p>
    <w:p w14:paraId="123EC3F4">
      <w:pPr>
        <w:spacing w:line="440" w:lineRule="exact"/>
        <w:ind w:firstLine="440"/>
        <w:rPr>
          <w:rFonts w:hint="eastAsia" w:ascii="宋体" w:hAnsi="宋体" w:eastAsia="宋体" w:cs="宋体"/>
          <w:color w:val="FF0000"/>
          <w:sz w:val="22"/>
          <w:highlight w:val="none"/>
        </w:rPr>
      </w:pPr>
      <w:r>
        <w:rPr>
          <w:rFonts w:hint="eastAsia" w:ascii="宋体" w:hAnsi="宋体" w:eastAsia="宋体" w:cs="宋体"/>
          <w:color w:val="FF0000"/>
          <w:sz w:val="22"/>
          <w:highlight w:val="none"/>
        </w:rPr>
        <w:t>本合同其余有关支付条款如</w:t>
      </w:r>
      <w:r>
        <w:rPr>
          <w:rFonts w:hint="eastAsia" w:ascii="宋体" w:hAnsi="宋体" w:cs="宋体"/>
          <w:color w:val="FF0000"/>
          <w:sz w:val="22"/>
          <w:highlight w:val="none"/>
          <w:lang w:eastAsia="zh-CN"/>
        </w:rPr>
        <w:t>与</w:t>
      </w:r>
      <w:r>
        <w:rPr>
          <w:rFonts w:hint="eastAsia" w:ascii="宋体" w:hAnsi="宋体" w:eastAsia="宋体" w:cs="宋体"/>
          <w:color w:val="FF0000"/>
          <w:sz w:val="22"/>
          <w:highlight w:val="none"/>
        </w:rPr>
        <w:t>本项不一致之处均按此项执行。</w:t>
      </w:r>
    </w:p>
    <w:p w14:paraId="248BF075">
      <w:pPr>
        <w:spacing w:line="440" w:lineRule="exact"/>
        <w:rPr>
          <w:rFonts w:hint="eastAsia" w:ascii="宋体" w:hAnsi="宋体" w:eastAsia="宋体" w:cs="宋体"/>
          <w:b/>
          <w:bCs/>
          <w:sz w:val="24"/>
          <w:szCs w:val="24"/>
          <w:highlight w:val="white"/>
        </w:rPr>
      </w:pPr>
      <w:r>
        <w:rPr>
          <w:rFonts w:hint="eastAsia" w:ascii="宋体" w:hAnsi="宋体" w:eastAsia="宋体" w:cs="宋体"/>
          <w:b/>
          <w:bCs/>
          <w:sz w:val="24"/>
          <w:szCs w:val="24"/>
          <w:highlight w:val="white"/>
        </w:rPr>
        <w:t>18.7  竣工清场</w:t>
      </w:r>
    </w:p>
    <w:p w14:paraId="2ECBCED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补充18.7.3款：</w:t>
      </w:r>
    </w:p>
    <w:p w14:paraId="05AF69D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为完成合同工程而由承包人实施的临时工程，工程竣工之后经监理人批准不须拆除的，其所有权归属发包人。</w:t>
      </w:r>
    </w:p>
    <w:p w14:paraId="1BE3C4C3">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20.1 工程保险</w:t>
      </w:r>
    </w:p>
    <w:p w14:paraId="7BA1BE9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本款末补充：</w:t>
      </w:r>
    </w:p>
    <w:p w14:paraId="027934A6">
      <w:pPr>
        <w:pStyle w:val="720"/>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建筑工程一切险及第三者责任险由承包人以承包人与业主联名投保，投保条件与保险费率由承包人根据保险行业协会有关公路工程保险的相关规定自行考虑，其费用在工程量清单100 章计列，由投标人自行报价。</w:t>
      </w:r>
    </w:p>
    <w:p w14:paraId="22AD1AF2">
      <w:pPr>
        <w:pStyle w:val="720"/>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承包人装备险和承包人职工的（人身）事故险均由承包人自行投保，保险费用由承包人承担并含在合同综合单价中，不单独列支。</w:t>
      </w:r>
    </w:p>
    <w:p w14:paraId="57F618BE">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20.4 第三方责任险</w:t>
      </w:r>
    </w:p>
    <w:p w14:paraId="050FB93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本款约定为：</w:t>
      </w:r>
    </w:p>
    <w:p w14:paraId="19FAE5DA">
      <w:pPr>
        <w:pStyle w:val="720"/>
        <w:spacing w:before="0" w:after="0" w:line="440" w:lineRule="exact"/>
        <w:ind w:firstLine="422"/>
        <w:rPr>
          <w:rFonts w:hint="eastAsia" w:ascii="宋体" w:hAnsi="宋体" w:eastAsia="宋体" w:cs="宋体"/>
          <w:bCs w:val="0"/>
          <w:sz w:val="21"/>
          <w:szCs w:val="21"/>
          <w:highlight w:val="white"/>
        </w:rPr>
      </w:pPr>
      <w:r>
        <w:rPr>
          <w:rFonts w:hint="eastAsia" w:ascii="宋体" w:hAnsi="宋体" w:eastAsia="宋体" w:cs="宋体"/>
          <w:bCs w:val="0"/>
          <w:sz w:val="21"/>
          <w:szCs w:val="21"/>
          <w:highlight w:val="white"/>
        </w:rPr>
        <w:t>建筑工程一切险及第三者责任险由承包人以承包人与业主联名投保，投保条件与保险费率由承包人根据保险行业协会有关公路工程保险的相关规定自行考虑，其费用在工程量清单100 章计列，由投标人自行报价。</w:t>
      </w:r>
    </w:p>
    <w:p w14:paraId="591ED382">
      <w:pPr>
        <w:pStyle w:val="720"/>
        <w:spacing w:before="0" w:after="0" w:line="440" w:lineRule="exact"/>
        <w:ind w:firstLine="422"/>
        <w:rPr>
          <w:rFonts w:hint="eastAsia" w:ascii="宋体" w:hAnsi="宋体" w:eastAsia="宋体" w:cs="宋体"/>
          <w:highlight w:val="white"/>
        </w:rPr>
      </w:pPr>
      <w:r>
        <w:rPr>
          <w:rFonts w:hint="eastAsia" w:ascii="宋体" w:hAnsi="宋体" w:eastAsia="宋体" w:cs="宋体"/>
          <w:bCs w:val="0"/>
          <w:sz w:val="21"/>
          <w:szCs w:val="21"/>
          <w:highlight w:val="white"/>
        </w:rPr>
        <w:t>承包人装备险和承包人职工的（人身）事故险均由承包人自行投保，保险费用由承包人承担并含在合同综合单价中，不单独列支。</w:t>
      </w:r>
    </w:p>
    <w:p w14:paraId="2D62EE06">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20.6.1 保险凭证</w:t>
      </w:r>
    </w:p>
    <w:p w14:paraId="4A047FA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本项约定为：</w:t>
      </w:r>
    </w:p>
    <w:p w14:paraId="682EE73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承包人向</w:t>
      </w:r>
      <w:r>
        <w:rPr>
          <w:rFonts w:hint="eastAsia" w:ascii="宋体" w:hAnsi="宋体" w:eastAsia="宋体" w:cs="宋体"/>
          <w:color w:val="CC0033"/>
          <w:sz w:val="22"/>
          <w:highlight w:val="white"/>
        </w:rPr>
        <w:t>发包人提交各项保险生效的证据和保险单副本的期限：合同签订后28天内。</w:t>
      </w:r>
    </w:p>
    <w:p w14:paraId="3EC39716">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20.6.4 保险金不足的补偿</w:t>
      </w:r>
    </w:p>
    <w:p w14:paraId="0CA7198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本款细化为：</w:t>
      </w:r>
    </w:p>
    <w:p w14:paraId="2BEF46E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保险金不足以补偿损失的（包括免赔偿和超过赔偿限额的部分），应按下列对发包人或承包人责任的规定，由承包人承担：</w:t>
      </w:r>
    </w:p>
    <w:p w14:paraId="073F298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在承包人负责照管与维护期间，如果本合同工程或其组成部分，或将用于或安装在本合同工程中的材料、设备等发生损失或损害，不论出于什么原因（属于发包人的风险除外），承包人均应自费弥补，并达到合同要求。承包人还</w:t>
      </w:r>
      <w:r>
        <w:rPr>
          <w:rFonts w:hint="eastAsia" w:ascii="宋体" w:hAnsi="宋体" w:cs="宋体"/>
          <w:sz w:val="22"/>
          <w:highlight w:val="white"/>
          <w:lang w:eastAsia="zh-CN"/>
        </w:rPr>
        <w:t>应</w:t>
      </w:r>
      <w:r>
        <w:rPr>
          <w:rFonts w:hint="eastAsia" w:ascii="宋体" w:hAnsi="宋体" w:eastAsia="宋体" w:cs="宋体"/>
          <w:sz w:val="22"/>
          <w:highlight w:val="white"/>
        </w:rPr>
        <w:t>按“19 缺陷责任和保修责任”规定而实施作业的过程中由承包人造成的对工程的任何损失或损害负责。</w:t>
      </w:r>
    </w:p>
    <w:p w14:paraId="1932D9F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2、由于发包人风险所造成的损失或损害：</w:t>
      </w:r>
    </w:p>
    <w:p w14:paraId="43F642A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p>
    <w:p w14:paraId="3E465C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b、由于承包人责任引起的事故损失或损害，已投保的保险无法赔偿的部分由承包人承担。</w:t>
      </w:r>
    </w:p>
    <w:p w14:paraId="5219F7C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0779784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d、由于发包人风险和若干其他风险结合而造成的上述损失和损害，在按照本款(a)或(c)(视情况而定)进行处理时，应考虑承包人和发包人双方按比例承担的责任。</w:t>
      </w:r>
    </w:p>
    <w:p w14:paraId="623CF1C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3、属于发包人的风险包括：</w:t>
      </w:r>
    </w:p>
    <w:p w14:paraId="1E50526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a、地震、海啸、龙卷风及其他自然灾害，但承包人从发包人提供的参考资料中能合理预见或能合理采取防范措施的自然灾害除外；</w:t>
      </w:r>
    </w:p>
    <w:p w14:paraId="632437B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b、雷电、火灾、爆炸，但因承包人责任造成的火灾和爆炸除外；</w:t>
      </w:r>
    </w:p>
    <w:p w14:paraId="1469CA9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c、飞机坠毁，飞机部件或飞行物体坠落；</w:t>
      </w:r>
    </w:p>
    <w:p w14:paraId="51E919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d、战争、政变、征用、罢工、暴乱、骚乱，但纯系承包人由本合同工程施工引起的骚乱除外；</w:t>
      </w:r>
    </w:p>
    <w:p w14:paraId="198F6F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e、核反应、辐射或放射性污染；</w:t>
      </w:r>
    </w:p>
    <w:p w14:paraId="6B9CD43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f、除合同规定者外，永久工程的任何区段或单位工程被发包人使用或占用所造成的损失或损害；</w:t>
      </w:r>
    </w:p>
    <w:p w14:paraId="16E8CB4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g、属于本工程设计引起的损失或损害(由承包人负责的设计除外)；</w:t>
      </w:r>
    </w:p>
    <w:p w14:paraId="2C221A8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上述a～c项风险应按照第20条的规定办理保险，以便在风险发生时，能保护发包人和承包人的利益不受到损害。</w:t>
      </w:r>
    </w:p>
    <w:p w14:paraId="32A397B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4、但是，由于下列情况本应却未能从</w:t>
      </w:r>
      <w:r>
        <w:rPr>
          <w:rFonts w:hint="eastAsia" w:ascii="宋体" w:hAnsi="宋体" w:cs="宋体"/>
          <w:sz w:val="22"/>
          <w:highlight w:val="white"/>
          <w:lang w:eastAsia="zh-CN"/>
        </w:rPr>
        <w:t>承包人</w:t>
      </w:r>
      <w:r>
        <w:rPr>
          <w:rFonts w:hint="eastAsia" w:ascii="宋体" w:hAnsi="宋体" w:eastAsia="宋体" w:cs="宋体"/>
          <w:sz w:val="22"/>
          <w:highlight w:val="white"/>
        </w:rPr>
        <w:t>处收回</w:t>
      </w:r>
      <w:r>
        <w:rPr>
          <w:rFonts w:hint="eastAsia" w:ascii="宋体" w:hAnsi="宋体" w:cs="宋体"/>
          <w:sz w:val="22"/>
          <w:highlight w:val="white"/>
          <w:lang w:eastAsia="zh-CN"/>
        </w:rPr>
        <w:t>赔偿</w:t>
      </w:r>
      <w:r>
        <w:rPr>
          <w:rFonts w:hint="eastAsia" w:ascii="宋体" w:hAnsi="宋体" w:eastAsia="宋体" w:cs="宋体"/>
          <w:sz w:val="22"/>
          <w:highlight w:val="white"/>
        </w:rPr>
        <w:t>额，应由承包人全部负责：</w:t>
      </w:r>
    </w:p>
    <w:p w14:paraId="1C82721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a、承包人未按保险单规定的条件和期限及时向承保人报告事故情况；</w:t>
      </w:r>
    </w:p>
    <w:p w14:paraId="78F49A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b、承包人未履行保险单中规定的被保险人的义务。</w:t>
      </w:r>
    </w:p>
    <w:p w14:paraId="46403AA5">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21. 不可抗力</w:t>
      </w:r>
    </w:p>
    <w:p w14:paraId="622F0A97">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21.1 不可抗力的确认</w:t>
      </w:r>
    </w:p>
    <w:p w14:paraId="49549CE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21.1.1项补充：</w:t>
      </w:r>
    </w:p>
    <w:p w14:paraId="50EA738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本项所述(1)、(4)目风险应按照合同条款第20条的规定办理保险，以便在风险发生时，能保护发包人和承包人的利益不受到损害。</w:t>
      </w:r>
    </w:p>
    <w:p w14:paraId="27EC083E">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21.3 不可抗力后果及其处理</w:t>
      </w:r>
    </w:p>
    <w:p w14:paraId="02139E8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21.3.1项(1)款补充：</w:t>
      </w:r>
    </w:p>
    <w:p w14:paraId="6C6F10E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p>
    <w:p w14:paraId="36056CB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p>
    <w:p w14:paraId="099595B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c、由于不可抗力风险和若干其他风险结合而造成的上述损失和损害，在按照本目(a)或(b)(视情况而定)进行处理时，应考虑承包人和发包人双方按比例承担的责任。</w:t>
      </w:r>
    </w:p>
    <w:p w14:paraId="57D13C40">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22.1 承包人违约</w:t>
      </w:r>
    </w:p>
    <w:p w14:paraId="1ABDE4F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22.1.1 承包人违约的情形</w:t>
      </w:r>
    </w:p>
    <w:p w14:paraId="7366BCE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增加22.1.1（11）、（12）目</w:t>
      </w:r>
    </w:p>
    <w:p w14:paraId="75C41FF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增加22.1.1（11）目如下：</w:t>
      </w:r>
    </w:p>
    <w:p w14:paraId="3667A82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承包人不服从发包人对交叉施工的协调及统一安排。</w:t>
      </w:r>
    </w:p>
    <w:p w14:paraId="7606A3D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增加22.1.1（12）目如下：</w:t>
      </w:r>
    </w:p>
    <w:p w14:paraId="5F95C67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由于承包人原因引起暂时停工，承包人不采取积极补救措施造成工期严重延误。</w:t>
      </w:r>
    </w:p>
    <w:p w14:paraId="6C415FC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22.1.2 当承包人发生第22.1.1项约定的违约情况时，发包人有权向承包人课以违约金，具体约定如下：</w:t>
      </w:r>
    </w:p>
    <w:p w14:paraId="6DD539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如果发生22.1.1款承包人违约的情况，发包人可视承包人违约的严重程度采取下列措施之一：</w:t>
      </w:r>
    </w:p>
    <w:p w14:paraId="4252B4C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cs="宋体"/>
          <w:b/>
          <w:sz w:val="22"/>
          <w:highlight w:val="white"/>
          <w:lang w:eastAsia="zh-CN"/>
        </w:rPr>
        <w:t>其他</w:t>
      </w:r>
      <w:r>
        <w:rPr>
          <w:rFonts w:hint="eastAsia" w:ascii="宋体" w:hAnsi="宋体" w:eastAsia="宋体" w:cs="宋体"/>
          <w:b/>
          <w:sz w:val="22"/>
          <w:highlight w:val="white"/>
        </w:rPr>
        <w:t>承包人、供货商等的经济纠纷和法律责任，也不赔偿任何费用。</w:t>
      </w:r>
    </w:p>
    <w:p w14:paraId="55C696B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p>
    <w:p w14:paraId="22F06BD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p>
    <w:p w14:paraId="163C69B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此外，当承包人发生了下述违约现象之后，发包人可依据下列具体情况扣除承包人的违约金：</w:t>
      </w:r>
    </w:p>
    <w:p w14:paraId="7785E9F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p>
    <w:p w14:paraId="0A73AE8F">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p>
    <w:p w14:paraId="3E860A95">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(3) 承包人在监理人规定的截止日前，投标函附表中所列的主要机械及试验、测量设备不能按时进场，每迟到1天，发包人将按照该设备的台班费的三倍扣除违约金，直到设备进场为止。</w:t>
      </w:r>
    </w:p>
    <w:p w14:paraId="4FACE7B7">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(4) 在工程实施期间，未经监理人批准，承包人进场的施工机械和材料试验、质检仪器设备撤离现场，发包人将按该设备的重置价值从工程期中支付款中扣除违约金。</w:t>
      </w:r>
    </w:p>
    <w:p w14:paraId="607E1929">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(5) 承包人应对照发包人下达的季度、月度计划，采取有效措施并确保完成。同时承包人必须落实业主（总监）对某一节点工序提出新的工期要求，并确保到位。延迟工期的，发包人将扣除5000元/天违约金。</w:t>
      </w:r>
    </w:p>
    <w:p w14:paraId="6F325CAD">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(6) 在施工期间，承包人若违反施工操作及管理程序，一经发包人发现，则按10000元/次标准扣除承包人的违约金。</w:t>
      </w:r>
    </w:p>
    <w:p w14:paraId="0A7C9CA3">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(7) 承包人在施工期间如果在各种报表及检查试验记录中自己作假或诱导监理人作假，一经查实，发包人将按每次5000-20000元的标准扣除违约金，并将当事人清理出场。</w:t>
      </w:r>
    </w:p>
    <w:p w14:paraId="6EB5C5DE">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(8) 承包人应无条件接受上级交通主管部门、质量监督部门、发包人监理单位的质量检查或抽查，如发现承包人出现降低施工标准或偷工减料或出现较大质量问题，发包人将按每次5万元的标准扣除违约金。</w:t>
      </w:r>
    </w:p>
    <w:p w14:paraId="6C40DE04">
      <w:pPr>
        <w:spacing w:line="440" w:lineRule="exact"/>
        <w:ind w:firstLine="442"/>
        <w:rPr>
          <w:rFonts w:hint="eastAsia" w:ascii="宋体" w:hAnsi="宋体" w:eastAsia="宋体" w:cs="宋体"/>
          <w:b/>
          <w:sz w:val="22"/>
          <w:highlight w:val="white"/>
        </w:rPr>
      </w:pPr>
      <w:r>
        <w:rPr>
          <w:rFonts w:hint="eastAsia" w:ascii="宋体" w:hAnsi="宋体" w:eastAsia="宋体" w:cs="宋体"/>
          <w:b/>
          <w:sz w:val="22"/>
          <w:highlight w:val="white"/>
        </w:rPr>
        <w:t>(9) 承包人在施工期间未能做好环境保护工作，使得周边环境遭到破坏或污染，经监理人认可后，每次按照100000元/次的标准扣除承包人的违约金。</w:t>
      </w:r>
    </w:p>
    <w:p w14:paraId="4E11EB58">
      <w:pPr>
        <w:spacing w:line="440" w:lineRule="exact"/>
        <w:ind w:firstLine="442"/>
        <w:rPr>
          <w:rFonts w:hint="eastAsia" w:ascii="宋体" w:hAnsi="宋体" w:eastAsia="宋体" w:cs="宋体"/>
          <w:b/>
          <w:sz w:val="22"/>
          <w:highlight w:val="white"/>
          <w:u w:val="single"/>
        </w:rPr>
      </w:pPr>
      <w:r>
        <w:rPr>
          <w:rFonts w:hint="eastAsia" w:ascii="宋体" w:hAnsi="宋体" w:eastAsia="宋体" w:cs="宋体"/>
          <w:b/>
          <w:sz w:val="22"/>
          <w:highlight w:val="white"/>
        </w:rPr>
        <w:t>（10）拖欠农民工工资，引起群体</w:t>
      </w:r>
      <w:r>
        <w:rPr>
          <w:rFonts w:hint="eastAsia" w:ascii="宋体" w:hAnsi="宋体" w:cs="宋体"/>
          <w:b/>
          <w:sz w:val="22"/>
          <w:highlight w:val="white"/>
          <w:lang w:eastAsia="zh-CN"/>
        </w:rPr>
        <w:t>投诉</w:t>
      </w:r>
      <w:r>
        <w:rPr>
          <w:rFonts w:hint="eastAsia" w:ascii="宋体" w:hAnsi="宋体" w:eastAsia="宋体" w:cs="宋体"/>
          <w:b/>
          <w:sz w:val="22"/>
          <w:highlight w:val="white"/>
        </w:rPr>
        <w:t>或上访，造成不良影响的；扣除5万元/人次违约金</w:t>
      </w:r>
    </w:p>
    <w:p w14:paraId="71C24503">
      <w:pPr>
        <w:spacing w:line="440" w:lineRule="exact"/>
        <w:ind w:firstLine="398"/>
        <w:rPr>
          <w:rFonts w:hint="eastAsia" w:ascii="宋体" w:hAnsi="宋体" w:eastAsia="宋体" w:cs="宋体"/>
          <w:sz w:val="22"/>
          <w:highlight w:val="white"/>
        </w:rPr>
      </w:pPr>
      <w:r>
        <w:rPr>
          <w:rFonts w:hint="eastAsia" w:ascii="宋体" w:hAnsi="宋体" w:eastAsia="宋体" w:cs="宋体"/>
          <w:b/>
          <w:sz w:val="22"/>
          <w:highlight w:val="white"/>
          <w:u w:val="single"/>
        </w:rPr>
        <w:t>另外，发包人还将按《江苏省公路水运建设市场信用信息管理办法》的相关规定将违约情况上报交通行政主管部门。</w:t>
      </w:r>
    </w:p>
    <w:p w14:paraId="5A481FD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22.1.3 承包人违约解除合同</w:t>
      </w:r>
    </w:p>
    <w:p w14:paraId="489BFE0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在本项后增加一自然段如下：</w:t>
      </w:r>
    </w:p>
    <w:p w14:paraId="1196EB8E">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若承包人在工程实施过程中的质量或进度严重不符合发包人要求，并经两次书面警告无效后，则发包人有权无条件收回本项目全部或部分工程，另行委托施工，由此引起的一切费用均由承包人负责。</w:t>
      </w:r>
    </w:p>
    <w:p w14:paraId="1DFB3790">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24.1争议的解决方式</w:t>
      </w:r>
    </w:p>
    <w:p w14:paraId="1FF7AF54">
      <w:pPr>
        <w:spacing w:line="440" w:lineRule="exact"/>
        <w:ind w:firstLine="420"/>
        <w:rPr>
          <w:rFonts w:hint="eastAsia" w:ascii="宋体" w:hAnsi="宋体" w:eastAsia="宋体" w:cs="宋体"/>
          <w:sz w:val="22"/>
          <w:highlight w:val="white"/>
        </w:rPr>
      </w:pPr>
      <w:r>
        <w:rPr>
          <w:rFonts w:hint="eastAsia" w:ascii="宋体" w:hAnsi="宋体" w:eastAsia="宋体" w:cs="宋体"/>
          <w:sz w:val="22"/>
          <w:highlight w:val="white"/>
        </w:rPr>
        <w:t>本款补充如下规定：</w:t>
      </w:r>
    </w:p>
    <w:p w14:paraId="4053EF65">
      <w:pPr>
        <w:spacing w:line="440" w:lineRule="exact"/>
        <w:ind w:firstLine="420"/>
        <w:rPr>
          <w:rFonts w:hint="eastAsia" w:ascii="宋体" w:hAnsi="宋体" w:eastAsia="宋体" w:cs="宋体"/>
          <w:sz w:val="22"/>
          <w:highlight w:val="white"/>
        </w:rPr>
      </w:pPr>
      <w:r>
        <w:rPr>
          <w:rFonts w:hint="eastAsia" w:ascii="宋体" w:hAnsi="宋体" w:eastAsia="宋体" w:cs="宋体"/>
          <w:sz w:val="22"/>
          <w:highlight w:val="white"/>
        </w:rPr>
        <w:t>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p>
    <w:p w14:paraId="7007CBC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补充25款为：</w:t>
      </w:r>
    </w:p>
    <w:p w14:paraId="70D24711">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25.</w:t>
      </w:r>
      <w:r>
        <w:rPr>
          <w:rFonts w:hint="eastAsia" w:ascii="宋体" w:hAnsi="宋体" w:eastAsia="宋体" w:cs="宋体"/>
          <w:highlight w:val="white"/>
        </w:rPr>
        <w:tab/>
      </w:r>
      <w:r>
        <w:rPr>
          <w:rFonts w:hint="eastAsia" w:ascii="宋体" w:hAnsi="宋体" w:eastAsia="宋体" w:cs="宋体"/>
          <w:highlight w:val="white"/>
        </w:rPr>
        <w:t>廉政建设</w:t>
      </w:r>
    </w:p>
    <w:p w14:paraId="75381FE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在合同实施期间，发包人和承包人应根据</w:t>
      </w:r>
      <w:r>
        <w:rPr>
          <w:rFonts w:hint="eastAsia" w:ascii="宋体" w:hAnsi="宋体" w:cs="宋体"/>
          <w:sz w:val="22"/>
          <w:highlight w:val="white"/>
          <w:lang w:eastAsia="zh-CN"/>
        </w:rPr>
        <w:t>交通运输部</w:t>
      </w:r>
      <w:r>
        <w:rPr>
          <w:rFonts w:hint="eastAsia" w:ascii="宋体" w:hAnsi="宋体" w:eastAsia="宋体" w:cs="宋体"/>
          <w:sz w:val="22"/>
          <w:highlight w:val="white"/>
        </w:rPr>
        <w:t>《关于在交通基础设施建设中加强廉政建设的若干意见》、苏交监察〔2007〕13号发布的《</w:t>
      </w:r>
      <w:r>
        <w:rPr>
          <w:rFonts w:hint="eastAsia" w:ascii="宋体" w:hAnsi="宋体" w:cs="宋体"/>
          <w:sz w:val="22"/>
          <w:highlight w:val="white"/>
          <w:lang w:eastAsia="zh-CN"/>
        </w:rPr>
        <w:t>江苏省交通运输厅</w:t>
      </w:r>
      <w:r>
        <w:rPr>
          <w:rFonts w:hint="eastAsia" w:ascii="宋体" w:hAnsi="宋体" w:eastAsia="宋体" w:cs="宋体"/>
          <w:sz w:val="22"/>
          <w:highlight w:val="white"/>
        </w:rPr>
        <w:t>关于限制违反廉政合同的投标人进入交通工程建设市场的若干规定》以及有关工程建设、廉政建设的规定为做好工程建设中的党风廉政建设，保证工程建设高效优质，保证建设资金的安全和有效使用以及投资效益。</w:t>
      </w:r>
    </w:p>
    <w:p w14:paraId="4D031BB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补充26款为：</w:t>
      </w:r>
    </w:p>
    <w:p w14:paraId="2A1A23D9">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26. 履约考核</w:t>
      </w:r>
    </w:p>
    <w:p w14:paraId="56C5133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cs="宋体"/>
          <w:sz w:val="22"/>
          <w:highlight w:val="white"/>
          <w:lang w:eastAsia="zh-CN"/>
        </w:rPr>
        <w:t>记入</w:t>
      </w:r>
      <w:r>
        <w:rPr>
          <w:rFonts w:hint="eastAsia" w:ascii="宋体" w:hAnsi="宋体" w:eastAsia="宋体" w:cs="宋体"/>
          <w:sz w:val="22"/>
          <w:highlight w:val="white"/>
        </w:rPr>
        <w:t>承包人信用档案。</w:t>
      </w:r>
    </w:p>
    <w:p w14:paraId="16F32B4F">
      <w:pPr>
        <w:spacing w:line="440" w:lineRule="exact"/>
        <w:rPr>
          <w:rFonts w:hint="eastAsia" w:ascii="宋体" w:hAnsi="宋体" w:eastAsia="宋体" w:cs="宋体"/>
          <w:sz w:val="22"/>
          <w:highlight w:val="white"/>
        </w:rPr>
      </w:pPr>
      <w:r>
        <w:rPr>
          <w:rFonts w:hint="eastAsia" w:ascii="宋体" w:hAnsi="宋体" w:eastAsia="宋体" w:cs="宋体"/>
          <w:sz w:val="22"/>
          <w:highlight w:val="white"/>
        </w:rPr>
        <w:t>补充27款为：</w:t>
      </w:r>
    </w:p>
    <w:p w14:paraId="59477D64">
      <w:pPr>
        <w:pStyle w:val="720"/>
        <w:spacing w:before="0" w:after="0" w:line="440" w:lineRule="exact"/>
        <w:rPr>
          <w:rFonts w:hint="eastAsia" w:ascii="宋体" w:hAnsi="宋体" w:eastAsia="宋体" w:cs="宋体"/>
          <w:highlight w:val="white"/>
        </w:rPr>
      </w:pPr>
      <w:r>
        <w:rPr>
          <w:rFonts w:hint="eastAsia" w:ascii="宋体" w:hAnsi="宋体" w:eastAsia="宋体" w:cs="宋体"/>
          <w:highlight w:val="white"/>
        </w:rPr>
        <w:t>27．节能、环保要求</w:t>
      </w:r>
    </w:p>
    <w:p w14:paraId="79AA1C78">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27.1承包人在工程实施期间，应按照国家、江苏省及“发包人相关规定，按照节能、环保的要求进行施工，并制定相应的保障措施。上述所有工作发生的费用视为包含在投标报价中，不另行计量支付。</w:t>
      </w:r>
    </w:p>
    <w:p w14:paraId="3B5B9DB3">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27.2 承包人应做好以下节能减排管理工作：</w:t>
      </w:r>
    </w:p>
    <w:p w14:paraId="670A354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①建立健全能源消耗原始记录和设备能耗台账，按照交通运输部《原材料、能源统计报表制度》的规定，向上级报送能源消耗报表，同时应报送统计分析报告。</w:t>
      </w:r>
    </w:p>
    <w:p w14:paraId="6F381E8A">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②建立设备用能技术档案，节能技术措施、设备运行能源消耗指标等有关节能方面的技术文件、资料要与</w:t>
      </w:r>
      <w:r>
        <w:rPr>
          <w:rFonts w:hint="eastAsia" w:ascii="宋体" w:hAnsi="宋体" w:cs="宋体"/>
          <w:sz w:val="22"/>
          <w:highlight w:val="white"/>
          <w:lang w:eastAsia="zh-CN"/>
        </w:rPr>
        <w:t>其他</w:t>
      </w:r>
      <w:r>
        <w:rPr>
          <w:rFonts w:hint="eastAsia" w:ascii="宋体" w:hAnsi="宋体" w:eastAsia="宋体" w:cs="宋体"/>
          <w:sz w:val="22"/>
          <w:highlight w:val="white"/>
        </w:rPr>
        <w:t>技术文件同等归档。</w:t>
      </w:r>
    </w:p>
    <w:p w14:paraId="5E91338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③加强能源计量管理，配备必要的能源计量器具。</w:t>
      </w:r>
    </w:p>
    <w:p w14:paraId="557B760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④承包人的技术、机务等管理部门，应实行节能管理责任制，并接受上级部门的监督检查。</w:t>
      </w:r>
    </w:p>
    <w:p w14:paraId="2C6A2307">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⑤加强机械施工组织及设备管理，提高能源效率。</w:t>
      </w:r>
    </w:p>
    <w:p w14:paraId="575B1D14">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⑥大力推广应用节能“新技术、新工艺、新产品、新材料”。</w:t>
      </w:r>
    </w:p>
    <w:p w14:paraId="3677A40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⑦开展节能培训和群众性的节能宣传活动。</w:t>
      </w:r>
    </w:p>
    <w:p w14:paraId="7D1CF53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⑧承包人要加强重点耗能设备的用能管理，建立设备能耗档案；配备能源计量器具。对设备用能实行定额考核和经济核算，同时要合理组织施工，减少设备的非生产运转，按施工生产任务和耗能定额分配指标用能。</w:t>
      </w:r>
    </w:p>
    <w:p w14:paraId="1A448226">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⑨承包人要贯彻执行设备的技术管理制度，对在用的重点耗能设备要实行经常性的维护、保养，定期检查、修理，保持良好的技术状况。</w:t>
      </w:r>
    </w:p>
    <w:p w14:paraId="507833C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⑩对技术状况差、耗能高的重点耗能设备，要有停止使用、限期技术改造和更新的具体条件和措施。</w:t>
      </w:r>
    </w:p>
    <w:p w14:paraId="5215D79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⑪重点耗能设备的节能技术改造必须通过有关节能技术部门的节能技术检测、鉴定，并提出报告，能耗指标达到规定要求的，方可用于施工。</w:t>
      </w:r>
    </w:p>
    <w:p w14:paraId="53638C6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 承包人应按本合同专用条款9.4款要求</w:t>
      </w:r>
      <w:r>
        <w:rPr>
          <w:rFonts w:hint="eastAsia" w:ascii="宋体" w:hAnsi="宋体" w:cs="宋体"/>
          <w:sz w:val="22"/>
          <w:highlight w:val="white"/>
          <w:lang w:eastAsia="zh-CN"/>
        </w:rPr>
        <w:t>做好</w:t>
      </w:r>
      <w:r>
        <w:rPr>
          <w:rFonts w:hint="eastAsia" w:ascii="宋体" w:hAnsi="宋体" w:eastAsia="宋体" w:cs="宋体"/>
          <w:sz w:val="22"/>
          <w:highlight w:val="white"/>
        </w:rPr>
        <w:t>环境保护工作外，还应做好以下工作：</w:t>
      </w:r>
    </w:p>
    <w:p w14:paraId="0F15D760">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27.3.1 承包人应严格执行国家有关水域</w:t>
      </w:r>
      <w:r>
        <w:rPr>
          <w:rFonts w:hint="eastAsia" w:ascii="宋体" w:hAnsi="宋体" w:cs="宋体"/>
          <w:sz w:val="22"/>
          <w:highlight w:val="white"/>
          <w:lang w:val="en-US" w:eastAsia="zh-CN"/>
        </w:rPr>
        <w:t>和</w:t>
      </w:r>
      <w:r>
        <w:rPr>
          <w:rFonts w:hint="eastAsia" w:ascii="宋体" w:hAnsi="宋体" w:eastAsia="宋体" w:cs="宋体"/>
          <w:sz w:val="22"/>
          <w:highlight w:val="white"/>
        </w:rPr>
        <w:t>环境生态保护的规定，合理选择施工船机和施工工艺，采取有效措施，减少施工对周边水域的影响。</w:t>
      </w:r>
    </w:p>
    <w:p w14:paraId="6D909E3F">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27.3.2 施工期间承包人应严格执行关于生态的环保措施要求，严禁捕杀珍稀水生生物，并尽可能</w:t>
      </w:r>
      <w:r>
        <w:rPr>
          <w:rFonts w:hint="eastAsia" w:ascii="宋体" w:hAnsi="宋体" w:cs="宋体"/>
          <w:sz w:val="22"/>
          <w:highlight w:val="white"/>
          <w:lang w:eastAsia="zh-CN"/>
        </w:rPr>
        <w:t>地</w:t>
      </w:r>
      <w:r>
        <w:rPr>
          <w:rFonts w:hint="eastAsia" w:ascii="宋体" w:hAnsi="宋体" w:eastAsia="宋体" w:cs="宋体"/>
          <w:sz w:val="22"/>
          <w:highlight w:val="white"/>
        </w:rPr>
        <w:t>不采用爆破或弱爆破工艺，避免对水生</w:t>
      </w:r>
      <w:r>
        <w:rPr>
          <w:rFonts w:hint="eastAsia" w:ascii="宋体" w:hAnsi="宋体" w:cs="宋体"/>
          <w:sz w:val="22"/>
          <w:highlight w:val="white"/>
          <w:lang w:eastAsia="zh-CN"/>
        </w:rPr>
        <w:t>生物</w:t>
      </w:r>
      <w:r>
        <w:rPr>
          <w:rFonts w:hint="eastAsia" w:ascii="宋体" w:hAnsi="宋体" w:eastAsia="宋体" w:cs="宋体"/>
          <w:sz w:val="22"/>
          <w:highlight w:val="white"/>
        </w:rPr>
        <w:t>的直接伤害。禁止将废弃物、散体施工材料抛入水中。</w:t>
      </w:r>
    </w:p>
    <w:p w14:paraId="002F81DD">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27.3.3 现场发掘的所有化石、有价值的古物和对地质、考古有意义（或价值）的</w:t>
      </w:r>
      <w:r>
        <w:rPr>
          <w:rFonts w:hint="eastAsia" w:ascii="宋体" w:hAnsi="宋体" w:cs="宋体"/>
          <w:sz w:val="22"/>
          <w:highlight w:val="white"/>
          <w:lang w:eastAsia="zh-CN"/>
        </w:rPr>
        <w:t>其他遗迹</w:t>
      </w:r>
      <w:r>
        <w:rPr>
          <w:rFonts w:hint="eastAsia" w:ascii="宋体" w:hAnsi="宋体" w:eastAsia="宋体" w:cs="宋体"/>
          <w:sz w:val="22"/>
          <w:highlight w:val="white"/>
        </w:rPr>
        <w:t>或物品，均为政府的绝对财产。一旦发现上述文物，承包人应采用一切有效的预防措施防止其雇员或</w:t>
      </w:r>
      <w:r>
        <w:rPr>
          <w:rFonts w:hint="eastAsia" w:ascii="宋体" w:hAnsi="宋体" w:cs="宋体"/>
          <w:sz w:val="22"/>
          <w:highlight w:val="white"/>
          <w:lang w:eastAsia="zh-CN"/>
        </w:rPr>
        <w:t>其他人员</w:t>
      </w:r>
      <w:r>
        <w:rPr>
          <w:rFonts w:hint="eastAsia" w:ascii="宋体" w:hAnsi="宋体" w:eastAsia="宋体" w:cs="宋体"/>
          <w:sz w:val="22"/>
          <w:highlight w:val="white"/>
        </w:rPr>
        <w:t>占为己有或损坏任何上述物品，并马上通知监理人。</w:t>
      </w:r>
    </w:p>
    <w:p w14:paraId="53BA6132">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27.3.4 如果由于承包人未执行有关规定而发生赔偿，一切损失及费用应由承包人自行承担。</w:t>
      </w:r>
    </w:p>
    <w:p w14:paraId="7C73E79F">
      <w:pPr>
        <w:spacing w:line="440" w:lineRule="exact"/>
        <w:ind w:firstLine="482"/>
        <w:rPr>
          <w:rFonts w:hint="eastAsia" w:ascii="宋体" w:hAnsi="宋体" w:eastAsia="宋体" w:cs="宋体"/>
          <w:sz w:val="22"/>
          <w:highlight w:val="white"/>
        </w:rPr>
      </w:pPr>
      <w:r>
        <w:rPr>
          <w:rFonts w:hint="eastAsia" w:ascii="宋体" w:hAnsi="宋体" w:eastAsia="宋体" w:cs="宋体"/>
          <w:b/>
          <w:bCs/>
          <w:sz w:val="24"/>
          <w:szCs w:val="24"/>
          <w:highlight w:val="white"/>
        </w:rPr>
        <w:t>28.补充条款</w:t>
      </w:r>
    </w:p>
    <w:p w14:paraId="2D3D3025">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p>
    <w:p w14:paraId="1A12220B">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2、因招标人原因或其他不可预见等因素导致工期延长，履约保证金退付时间相应顺延（无息）。</w:t>
      </w:r>
    </w:p>
    <w:p w14:paraId="711F9DDC">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3、投标人在招标文件规定的时间内未对招标文件条款内容提出质疑的，招标人视为投标人已经详细查阅招标文件全部内容并全部理解且无异议，开标后投标人不得就招标文件条款内容提出投诉。</w:t>
      </w:r>
    </w:p>
    <w:p w14:paraId="6CB36491">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4、在合同实施期间发现中标人在投标时提供了虚假资料的，处以合同价5%的违约金，并且招标人有权取消其中标资格。</w:t>
      </w:r>
    </w:p>
    <w:p w14:paraId="6B9D17C9">
      <w:pPr>
        <w:spacing w:line="440" w:lineRule="exact"/>
        <w:ind w:firstLine="440"/>
        <w:rPr>
          <w:rFonts w:hint="eastAsia" w:ascii="宋体" w:hAnsi="宋体" w:eastAsia="宋体" w:cs="宋体"/>
          <w:sz w:val="22"/>
          <w:highlight w:val="white"/>
        </w:rPr>
      </w:pPr>
      <w:r>
        <w:rPr>
          <w:rFonts w:hint="eastAsia" w:ascii="宋体" w:hAnsi="宋体" w:eastAsia="宋体" w:cs="宋体"/>
          <w:sz w:val="22"/>
          <w:highlight w:val="white"/>
        </w:rPr>
        <w:t>5、违约金由招标人从工程款中相应扣除，情节严重的取消中标资格，清退出场，记录不良行为并予以公示，对已完成工程量不予结算，所造成的一切损失和后果由中标人自行负责。</w:t>
      </w:r>
    </w:p>
    <w:p w14:paraId="301DD0E1">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6、串通投标行为合同管理实施细则，至少包括以下内容： </w:t>
      </w:r>
    </w:p>
    <w:p w14:paraId="49E788A5">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（一）承包人被举报或经核查发现其存在法律法规所列串通投标或弄虚作假情形的，发包人应书面告知承包人。 </w:t>
      </w:r>
    </w:p>
    <w:p w14:paraId="3008496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（二）承包人应在接到发包人书面告知后7日内，向发包人提供相关举证材料。如承包人未能在规定时间内举证或其举证材料不足以排除其存在串通投标和弄虚作假行为的，均视同承包人存在违约</w:t>
      </w:r>
      <w:r>
        <w:rPr>
          <w:rFonts w:hint="eastAsia" w:ascii="宋体" w:hAnsi="宋体" w:cs="宋体"/>
          <w:sz w:val="22"/>
          <w:szCs w:val="22"/>
          <w:highlight w:val="white"/>
          <w:lang w:val="en-US" w:eastAsia="zh-CN" w:bidi="ar-SA"/>
        </w:rPr>
        <w:t>责</w:t>
      </w:r>
      <w:r>
        <w:rPr>
          <w:rFonts w:hint="eastAsia" w:ascii="宋体" w:hAnsi="宋体" w:eastAsia="宋体" w:cs="宋体"/>
          <w:sz w:val="22"/>
          <w:szCs w:val="22"/>
          <w:highlight w:val="white"/>
          <w:lang w:val="en-US" w:eastAsia="zh-CN" w:bidi="ar-SA"/>
        </w:rPr>
        <w:t xml:space="preserve">任，承包人应向发包人支付不低于合同金额2%的违约金（发包人可根据工程具体规模适当调整违约金比例，原则上1000万元以下工程不低于3%）。 </w:t>
      </w:r>
    </w:p>
    <w:p w14:paraId="073C0F95">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（三）承包人存在串通投标或弄虚作假行为，被行政监管部门查处并依法作出行政处罚的，不影响本合同违约责任履行，承包人仍须按合同约定向发包人支付违约金。 </w:t>
      </w:r>
    </w:p>
    <w:p w14:paraId="447C0A2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p>
    <w:p w14:paraId="08FFDB0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（五）实行承包人项目管理机构主要成员现场签到考勤制度。项目管理机构主要成员每月出勤率不低于80%。</w:t>
      </w:r>
    </w:p>
    <w:p w14:paraId="3674E800">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p>
    <w:p w14:paraId="10A4188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7、拖欠农民工工资问题合同管理实施细则，主要内容包括： </w:t>
      </w:r>
    </w:p>
    <w:p w14:paraId="3623083A">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（一）施工企业（包括施工总承包企业和分包企业，下同）按照《江苏省工程建设领域农民工工资支付管理办法》规定的标准交纳农民工工资保证金。 </w:t>
      </w:r>
    </w:p>
    <w:p w14:paraId="3DD89D8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（二）施工企业应在工程项目所在地银行开设农民工工资专用账户，专项用于支付农民工工资。 </w:t>
      </w:r>
    </w:p>
    <w:p w14:paraId="7B4F69E3">
      <w:pPr>
        <w:widowControl w:val="0"/>
        <w:spacing w:line="440" w:lineRule="exact"/>
        <w:ind w:left="42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（三）施工企业保证不克扣和拖欠工资，不以发包人拖欠工程款为由拖欠农民工工资。</w:t>
      </w:r>
    </w:p>
    <w:p w14:paraId="4218861B">
      <w:pPr>
        <w:widowControl w:val="0"/>
        <w:spacing w:line="440" w:lineRule="exact"/>
        <w:ind w:left="42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（四）实行人工费用与其他工程款分账管理制度，推动农民工工资与工程材料款等相分离，建设方（发包人）须按时足额按合同约定向农民工工资专用账户存入工资款项，用于支付农民工工资。</w:t>
      </w:r>
    </w:p>
    <w:p w14:paraId="53A66516">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（五）施工方（承包人）应主动将农民工工资发放情况表报建设方（发包人）审定。建设方（发包人）应对施工方（承包人）实际支付农民工工资情况进行审查。 </w:t>
      </w:r>
    </w:p>
    <w:p w14:paraId="3EC99EE8">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p>
    <w:p w14:paraId="0E88255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8、转包违法分包行为合同管理实施细则，应符合以下要求： </w:t>
      </w:r>
    </w:p>
    <w:p w14:paraId="66A65E57">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p>
    <w:p w14:paraId="63CBFEA2">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二）合同文本中应包括以下承诺：发包人承诺按照法律规定履行项目审批手续、筹集工程建设资金并按照合同约定的期限和方式支付合同价款；承包人承诺按照法律规定及合同约定组织完成工程施工，确保工程质量和</w:t>
      </w:r>
      <w:r>
        <w:rPr>
          <w:rFonts w:hint="eastAsia" w:ascii="宋体" w:hAnsi="宋体" w:cs="宋体"/>
          <w:sz w:val="22"/>
          <w:szCs w:val="22"/>
          <w:highlight w:val="white"/>
          <w:lang w:val="en-US" w:eastAsia="zh-CN" w:bidi="ar-SA"/>
        </w:rPr>
        <w:t>安全</w:t>
      </w:r>
      <w:r>
        <w:rPr>
          <w:rFonts w:hint="eastAsia" w:ascii="宋体" w:hAnsi="宋体" w:eastAsia="宋体" w:cs="宋体"/>
          <w:sz w:val="22"/>
          <w:szCs w:val="22"/>
          <w:highlight w:val="white"/>
          <w:lang w:val="en-US" w:eastAsia="zh-CN" w:bidi="ar-SA"/>
        </w:rPr>
        <w:t xml:space="preserve">，不进行转包及违法分包，并在缺陷责任期及保修期内承担相应的工程维修责任。 </w:t>
      </w:r>
    </w:p>
    <w:p w14:paraId="4594430F">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（三）转包、违法分包</w:t>
      </w:r>
      <w:r>
        <w:rPr>
          <w:rFonts w:hint="eastAsia" w:ascii="宋体" w:hAnsi="宋体" w:cs="宋体"/>
          <w:sz w:val="22"/>
          <w:szCs w:val="22"/>
          <w:highlight w:val="white"/>
          <w:lang w:val="en-US" w:eastAsia="zh-CN" w:bidi="ar-SA"/>
        </w:rPr>
        <w:t>违约责任</w:t>
      </w:r>
      <w:r>
        <w:rPr>
          <w:rFonts w:hint="eastAsia" w:ascii="宋体" w:hAnsi="宋体" w:eastAsia="宋体" w:cs="宋体"/>
          <w:sz w:val="22"/>
          <w:szCs w:val="22"/>
          <w:highlight w:val="white"/>
          <w:lang w:val="en-US" w:eastAsia="zh-CN" w:bidi="ar-SA"/>
        </w:rPr>
        <w:t>。承包人不得将承包工程进行转包或违法分包。经核查，现承包人存在法律法规及《建筑工程施工转包违法分包等违法行为认定查处管理办法（试行）》（建市〔2014〕118号）第七条、第九条规定的转包、违法分包情形的，发包人应书面告知承包人。承包人应在接到书面告知后7日内，向发包人提供相关证明材料。承包人未能在规定</w:t>
      </w:r>
      <w:r>
        <w:rPr>
          <w:rFonts w:hint="eastAsia" w:ascii="宋体" w:hAnsi="宋体" w:cs="宋体"/>
          <w:sz w:val="22"/>
          <w:szCs w:val="22"/>
          <w:highlight w:val="white"/>
          <w:lang w:val="en-US" w:eastAsia="zh-CN" w:bidi="ar-SA"/>
        </w:rPr>
        <w:t>时间</w:t>
      </w:r>
      <w:r>
        <w:rPr>
          <w:rFonts w:hint="eastAsia" w:ascii="宋体" w:hAnsi="宋体" w:eastAsia="宋体" w:cs="宋体"/>
          <w:sz w:val="22"/>
          <w:szCs w:val="22"/>
          <w:highlight w:val="white"/>
          <w:lang w:val="en-US" w:eastAsia="zh-CN" w:bidi="ar-SA"/>
        </w:rPr>
        <w:t xml:space="preserve">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p>
    <w:p w14:paraId="585B27A9">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p>
    <w:p w14:paraId="08E62C2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9、环境污染行为合同管理实施细则，主要内容包括： </w:t>
      </w:r>
    </w:p>
    <w:p w14:paraId="435C48BA">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（一）项目开工前，施工方（承包人）主动履行污染物排放申报制度，积极完善各项申报手续。 </w:t>
      </w:r>
    </w:p>
    <w:p w14:paraId="20A2BA0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（二）禁止违法夜间施工，杜绝噪声扰民现象发生。 </w:t>
      </w:r>
    </w:p>
    <w:p w14:paraId="6DBFC6AE">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（三）施工、作业现场采取隔离洒水、围挡、场地硬化、料场遮盖等措施，防止扬尘污染。  </w:t>
      </w:r>
    </w:p>
    <w:p w14:paraId="1700A4B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（四）商品混凝土、建筑物料、垃圾、渣土运输车辆密闭、进出施工现场进行冲洗，严防沿途抛洒、扬散。 </w:t>
      </w:r>
    </w:p>
    <w:p w14:paraId="6E35D8E2">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 施工方（承包人）违反本条规定情形的，每发生一次应向建设方（发包人）支付 1万元至5万元违约金。 </w:t>
      </w:r>
    </w:p>
    <w:p w14:paraId="7F9C8F2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 xml:space="preserve">项目建筑物料供应、渣土运输等服务方（承包人）在物料供应、运输服务过程中，违反本条规定情形，导致建筑物料、渣土等沿途抛洒、扬散的，应向建设方（发包人）支付 1万元至5 万元违约金。 </w:t>
      </w:r>
    </w:p>
    <w:p w14:paraId="4355018C">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（六）项目建设方（发包人）与建筑物料供应、渣土运输等服务方（承包人）存在物料供应、运输服务关系的，应将上述（四）项管理要求纳入供应、运输服务合同。</w:t>
      </w:r>
    </w:p>
    <w:p w14:paraId="593F909D">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以下条款属于入园项目引进，入园项目指各开发区（新区、园区）引进项目</w:t>
      </w:r>
    </w:p>
    <w:p w14:paraId="5FC473CC">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（七）应</w:t>
      </w:r>
      <w:r>
        <w:rPr>
          <w:rFonts w:hint="eastAsia" w:ascii="宋体" w:hAnsi="宋体" w:cs="宋体"/>
          <w:sz w:val="22"/>
          <w:szCs w:val="22"/>
          <w:highlight w:val="white"/>
          <w:lang w:val="en-US" w:eastAsia="zh-CN" w:bidi="ar-SA"/>
        </w:rPr>
        <w:t>严格遵守</w:t>
      </w:r>
      <w:r>
        <w:rPr>
          <w:rFonts w:hint="eastAsia" w:ascii="宋体" w:hAnsi="宋体" w:eastAsia="宋体" w:cs="宋体"/>
          <w:sz w:val="22"/>
          <w:szCs w:val="22"/>
          <w:highlight w:val="white"/>
          <w:lang w:val="en-US" w:eastAsia="zh-CN" w:bidi="ar-SA"/>
        </w:rPr>
        <w:t>环境保护各项法律法规,切实履行环境保护主体责任。</w:t>
      </w:r>
    </w:p>
    <w:p w14:paraId="19631314">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(八)须符合园区产业定位, 满足园区规划环评要求。</w:t>
      </w:r>
    </w:p>
    <w:p w14:paraId="15906F17">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(九)不得未批先建或建设内容与环评批复不符。</w:t>
      </w:r>
    </w:p>
    <w:p w14:paraId="708AC01F">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(十)各项污处设施应与主体工程同时设计、同时施工同时投入使用 。</w:t>
      </w:r>
    </w:p>
    <w:p w14:paraId="3FD2C9AE">
      <w:pPr>
        <w:widowControl w:val="0"/>
        <w:spacing w:line="440" w:lineRule="exact"/>
        <w:ind w:firstLine="55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(十一)须加强各项污处设施运营维护,保持正常运行。</w:t>
      </w:r>
    </w:p>
    <w:p w14:paraId="12C230E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项目建设方(投资人)违反本条规定情形,未批先建或建设内容与环评批复不符的,建设方(投资人)应按投资额的1%o向所在开发区(新区、园区)管委会支付违约金;因建设内容与环评不符造成严重环境影响的,建设方(投资人)应按投资额的2%o向所在开发区(新区、园区)管委会支付违约金。</w:t>
      </w:r>
    </w:p>
    <w:p w14:paraId="5429C853">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建设方(投资人)违反本条规定情形,各项污处设施未与主体工程同时设计、同时施工、同时投入使用的,建设方(投资人)应向所在开发区(新区、园区)管委会支付5万元违约金; 已造成超标排放污染物等危害环境后果的,建设方(投资人)应向所在开发区(新区、园区)管委会支付10万元违约金。</w:t>
      </w:r>
    </w:p>
    <w:p w14:paraId="444D5860">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建设方(投资人)违反本条规定情形,污处设施不正常运行的,建设方(投资人)应向所在开发区(新区、园区)管委会支付5万元违约金;故意不正常运行污处设施,造成超标排放污染物等危害环境后果的,建设方(投资人)应向所在开发区(新区、园区)管委会支付20万元违约金。</w:t>
      </w:r>
    </w:p>
    <w:p w14:paraId="6B54477B">
      <w:pPr>
        <w:widowControl w:val="0"/>
        <w:spacing w:line="440" w:lineRule="exact"/>
        <w:ind w:firstLine="440"/>
        <w:jc w:val="left"/>
        <w:rPr>
          <w:rFonts w:hint="eastAsia" w:ascii="宋体" w:hAnsi="宋体" w:eastAsia="宋体" w:cs="宋体"/>
          <w:sz w:val="22"/>
          <w:szCs w:val="22"/>
          <w:highlight w:val="white"/>
        </w:rPr>
      </w:pPr>
      <w:r>
        <w:rPr>
          <w:rFonts w:hint="eastAsia" w:ascii="宋体" w:hAnsi="宋体" w:eastAsia="宋体" w:cs="宋体"/>
          <w:sz w:val="22"/>
          <w:szCs w:val="22"/>
          <w:highlight w:val="white"/>
          <w:lang w:val="en-US" w:eastAsia="zh-CN" w:bidi="ar-SA"/>
        </w:rPr>
        <w:t>10、所有政府投资的工程，其施工单位的项目经理以及其他在过程中备案的所有人员，每天必须在岗在位。凡应到未到的，扣除相关人员10000元/人•天违约金。承包人需设立工程项目部，管理人员和工程技术人员应按投标文件的承诺和招标文件规定配备到位，其中，项目负责人必须是参加报名投标时的项目负责人本人，要常驻工地，要服从发包人设立的工程项目管理部的管理，并纳入管理部的日常考核，严格履行请销假制度。①项目负责人或项目总工及项目主要管理机构人员擅自离开工地，处以10000元/天违约金；②项目负责人和主要管理机构人员每月在工在岗率不足80%的（特殊情况，经监理人批准报发包人同意例外），每不足一天处以违约金额10000元/天；③承包人未经发包人及县公共资源交易中心书面同意自行更换项目经理的，处以合同价的10%违约金额，同时扣除履约保证金的10%；更换项目总工，处以合同价5%的违约金，同时扣除履约保证金的5%；④承包人私自将合同的全部或部分权利转让给其他人，或私自将合同的全部或部分义务转移给其他人，扣除不超过合同价2%的违约金，追回违法所得，情节严重的，由相关部门按规定予以处罚；⑤承包人未经发包人和监理人批准，私自将已按合同约定进入施工场地的施工设备、临时设施、材料或工程设备撤离施工场地，处以不超过合同价2%的违约金；⑥承包人使用不合格材料或工程设备，工程质量达不到标准要求，又拒绝清除不合格工程，每一情形，将处以不超过合同价10%的违约金，并仍应按合同规定继续实施和完成本合同工程及其缺陷修复；⑦承包人未按承诺或未按发包人和监理人的要求及时配备合同约定的关键施工设备，处以不超过合同价2%的违约金；⑧经发包人和监理人检查，发现承包人有安全问题或有违反安全管理规章制度的情况，将责令整改，情节严重的，将停工整顿，并酌情扣除安全生产费；⑨拖欠民工工资，引起</w:t>
      </w:r>
      <w:r>
        <w:rPr>
          <w:rFonts w:hint="eastAsia" w:ascii="宋体" w:hAnsi="宋体" w:cs="宋体"/>
          <w:sz w:val="22"/>
          <w:szCs w:val="22"/>
          <w:highlight w:val="white"/>
          <w:lang w:val="en-US" w:eastAsia="zh-CN" w:bidi="ar-SA"/>
        </w:rPr>
        <w:t>投诉</w:t>
      </w:r>
      <w:r>
        <w:rPr>
          <w:rFonts w:hint="eastAsia" w:ascii="宋体" w:hAnsi="宋体" w:eastAsia="宋体" w:cs="宋体"/>
          <w:sz w:val="22"/>
          <w:szCs w:val="22"/>
          <w:highlight w:val="white"/>
          <w:lang w:val="en-US" w:eastAsia="zh-CN" w:bidi="ar-SA"/>
        </w:rPr>
        <w:t>或上访，造成不良影响的；处以合同价的5%违约金，同时扣除5%的履约保证金；⑩在合同实施期间发现承包人在投标时提供了虚假资料的，处以不超过合同价5%的违约金。</w:t>
      </w:r>
    </w:p>
    <w:p w14:paraId="40793C73">
      <w:pPr>
        <w:widowControl w:val="0"/>
        <w:spacing w:line="440" w:lineRule="exact"/>
        <w:ind w:firstLine="440"/>
        <w:jc w:val="left"/>
        <w:rPr>
          <w:rFonts w:hint="default" w:ascii="Times New Roman" w:hAnsi="Times New Roman" w:eastAsia="宋体" w:cs="Times New Roman"/>
          <w:sz w:val="21"/>
          <w:szCs w:val="21"/>
          <w:highlight w:val="white"/>
        </w:rPr>
      </w:pPr>
      <w:r>
        <w:rPr>
          <w:rFonts w:hint="eastAsia" w:ascii="宋体" w:hAnsi="宋体" w:eastAsia="宋体" w:cs="宋体"/>
          <w:sz w:val="22"/>
          <w:szCs w:val="22"/>
          <w:highlight w:val="white"/>
          <w:lang w:val="en-US" w:eastAsia="zh-CN" w:bidi="ar-SA"/>
        </w:rPr>
        <w:t xml:space="preserve">   违反上述规定的违约金由招标人从工程款中相应扣除，情节严重的取消中标资格，清退出场，记录不良行为并予以公示，对已完成工程量不予结算，所造成的一切损失和后果由承包人自行负责。</w:t>
      </w:r>
    </w:p>
    <w:p w14:paraId="30A41D68">
      <w:pPr>
        <w:pStyle w:val="721"/>
        <w:spacing w:after="200" w:line="240" w:lineRule="atLeast"/>
        <w:rPr>
          <w:rFonts w:hint="eastAsia" w:ascii="宋体" w:hAnsi="宋体" w:eastAsia="宋体" w:cs="宋体"/>
          <w:sz w:val="22"/>
          <w:szCs w:val="22"/>
          <w:highlight w:val="white"/>
        </w:rPr>
      </w:pPr>
      <w:r>
        <w:rPr>
          <w:rFonts w:ascii="Times New Roman" w:hAnsi="Times New Roman" w:eastAsia="方正姚体" w:cs="Times New Roman"/>
          <w:sz w:val="22"/>
          <w:szCs w:val="22"/>
          <w:highlight w:val="white"/>
        </w:rPr>
        <w:t xml:space="preserve"> </w:t>
      </w:r>
      <w:r>
        <w:rPr>
          <w:rFonts w:hint="eastAsia" w:ascii="Times New Roman" w:hAnsi="Times New Roman" w:eastAsia="方正姚体" w:cs="Times New Roman"/>
          <w:sz w:val="22"/>
          <w:szCs w:val="22"/>
          <w:highlight w:val="white"/>
        </w:rPr>
        <w:t xml:space="preserve">  </w:t>
      </w:r>
      <w:r>
        <w:rPr>
          <w:rFonts w:hint="eastAsia" w:ascii="宋体" w:hAnsi="宋体" w:eastAsia="宋体" w:cs="宋体"/>
          <w:sz w:val="22"/>
          <w:szCs w:val="22"/>
          <w:highlight w:val="white"/>
        </w:rPr>
        <w:t xml:space="preserve"> 11、 中标人应建立施工现场材料、设备、劳动、采购、租赁合同签订鉴签制度；项目经理考勤制度。</w:t>
      </w:r>
    </w:p>
    <w:p w14:paraId="4D935C5A">
      <w:pPr>
        <w:pStyle w:val="721"/>
        <w:spacing w:after="200" w:line="240" w:lineRule="atLeast"/>
        <w:ind w:firstLine="220"/>
        <w:rPr>
          <w:rFonts w:hint="eastAsia"/>
          <w:sz w:val="22"/>
          <w:szCs w:val="22"/>
          <w:highlight w:val="white"/>
        </w:rPr>
      </w:pPr>
      <w:r>
        <w:rPr>
          <w:rFonts w:hint="eastAsia" w:ascii="宋体" w:hAnsi="宋体" w:eastAsia="宋体" w:cs="宋体"/>
          <w:sz w:val="22"/>
          <w:szCs w:val="22"/>
          <w:highlight w:val="white"/>
        </w:rPr>
        <w:t xml:space="preserve"> 12、发包人未按约定期限付款的，除向承包人支付货款外，须按中国人民银行有关规定向承包人支付滞纳金。</w:t>
      </w:r>
    </w:p>
    <w:p w14:paraId="67FB5688">
      <w:pPr>
        <w:pStyle w:val="721"/>
        <w:spacing w:after="200" w:line="240" w:lineRule="atLeast"/>
        <w:rPr>
          <w:sz w:val="22"/>
          <w:szCs w:val="22"/>
          <w:highlight w:val="white"/>
        </w:rPr>
      </w:pPr>
      <w:r>
        <w:rPr>
          <w:rFonts w:ascii="Times New Roman" w:hAnsi="Times New Roman" w:eastAsia="方正姚体" w:cs="Times New Roman"/>
          <w:sz w:val="22"/>
          <w:szCs w:val="22"/>
          <w:highlight w:val="white"/>
        </w:rPr>
        <w:t xml:space="preserve"> </w:t>
      </w:r>
    </w:p>
    <w:p w14:paraId="629F256D">
      <w:pPr>
        <w:pStyle w:val="721"/>
        <w:spacing w:after="200" w:line="240" w:lineRule="atLeast"/>
        <w:rPr>
          <w:rFonts w:ascii="Times New Roman" w:hAnsi="Times New Roman" w:eastAsia="方正姚体" w:cs="Times New Roman"/>
          <w:sz w:val="22"/>
          <w:szCs w:val="22"/>
          <w:highlight w:val="white"/>
        </w:rPr>
      </w:pPr>
      <w:r>
        <w:rPr>
          <w:rFonts w:ascii="Times New Roman" w:hAnsi="Times New Roman" w:eastAsia="方正姚体" w:cs="Times New Roman"/>
          <w:sz w:val="22"/>
          <w:szCs w:val="22"/>
          <w:highlight w:val="white"/>
        </w:rPr>
        <w:t xml:space="preserve"> </w:t>
      </w:r>
    </w:p>
    <w:p w14:paraId="5CDCDDD2">
      <w:pPr>
        <w:pStyle w:val="721"/>
        <w:spacing w:after="200" w:line="240" w:lineRule="atLeast"/>
        <w:rPr>
          <w:rFonts w:ascii="Times New Roman" w:hAnsi="Times New Roman" w:eastAsia="方正姚体" w:cs="Times New Roman"/>
          <w:sz w:val="22"/>
          <w:szCs w:val="22"/>
          <w:highlight w:val="white"/>
        </w:rPr>
      </w:pPr>
    </w:p>
    <w:p w14:paraId="17DD7C3B">
      <w:pPr>
        <w:pStyle w:val="721"/>
        <w:spacing w:after="200" w:line="240" w:lineRule="atLeast"/>
        <w:rPr>
          <w:rFonts w:hint="eastAsia" w:ascii="Times New Roman" w:hAnsi="Times New Roman" w:eastAsia="方正姚体" w:cs="Times New Roman"/>
          <w:sz w:val="22"/>
          <w:szCs w:val="22"/>
          <w:highlight w:val="white"/>
        </w:rPr>
      </w:pPr>
    </w:p>
    <w:p w14:paraId="41CD1F3C">
      <w:pPr>
        <w:widowControl w:val="0"/>
        <w:spacing w:before="41"/>
        <w:jc w:val="center"/>
        <w:rPr>
          <w:rFonts w:hint="eastAsia" w:ascii="黑体" w:hAnsi="黑体" w:eastAsia="黑体" w:cs="Times New Roman"/>
          <w:sz w:val="42"/>
          <w:szCs w:val="42"/>
          <w:highlight w:val="white"/>
          <w:lang w:val="en-US" w:eastAsia="zh-CN" w:bidi="ar-SA"/>
        </w:rPr>
      </w:pPr>
    </w:p>
    <w:p w14:paraId="2EC6DFFB">
      <w:pPr>
        <w:widowControl w:val="0"/>
        <w:spacing w:before="41"/>
        <w:jc w:val="center"/>
        <w:rPr>
          <w:rFonts w:hint="eastAsia" w:ascii="黑体" w:hAnsi="黑体" w:eastAsia="黑体" w:cs="Times New Roman"/>
          <w:sz w:val="42"/>
          <w:szCs w:val="42"/>
          <w:highlight w:val="white"/>
          <w:lang w:val="en-US" w:eastAsia="zh-CN" w:bidi="ar-SA"/>
        </w:rPr>
      </w:pPr>
    </w:p>
    <w:p w14:paraId="152C18FD">
      <w:pPr>
        <w:widowControl w:val="0"/>
        <w:spacing w:before="41"/>
        <w:jc w:val="center"/>
        <w:rPr>
          <w:rFonts w:hint="eastAsia" w:ascii="黑体" w:hAnsi="黑体" w:eastAsia="黑体" w:cs="Times New Roman"/>
          <w:sz w:val="42"/>
          <w:szCs w:val="42"/>
          <w:highlight w:val="white"/>
          <w:lang w:val="en-US" w:eastAsia="zh-CN" w:bidi="ar-SA"/>
        </w:rPr>
      </w:pPr>
    </w:p>
    <w:p w14:paraId="28A20F50">
      <w:pPr>
        <w:widowControl w:val="0"/>
        <w:spacing w:before="41"/>
        <w:jc w:val="center"/>
        <w:rPr>
          <w:rFonts w:hint="eastAsia" w:ascii="黑体" w:hAnsi="黑体" w:eastAsia="黑体" w:cs="Times New Roman"/>
          <w:sz w:val="42"/>
          <w:szCs w:val="42"/>
          <w:highlight w:val="white"/>
          <w:lang w:val="en-US" w:eastAsia="zh-CN" w:bidi="ar-SA"/>
        </w:rPr>
      </w:pPr>
    </w:p>
    <w:p w14:paraId="02989203">
      <w:pPr>
        <w:widowControl w:val="0"/>
        <w:spacing w:before="41"/>
        <w:jc w:val="center"/>
        <w:rPr>
          <w:rFonts w:hint="eastAsia" w:ascii="黑体" w:hAnsi="黑体" w:eastAsia="黑体" w:cs="Times New Roman"/>
          <w:sz w:val="42"/>
          <w:szCs w:val="42"/>
          <w:highlight w:val="white"/>
          <w:lang w:val="en-US" w:eastAsia="zh-CN" w:bidi="ar-SA"/>
        </w:rPr>
      </w:pPr>
    </w:p>
    <w:p w14:paraId="28434955">
      <w:pPr>
        <w:widowControl w:val="0"/>
        <w:spacing w:before="41"/>
        <w:jc w:val="center"/>
        <w:rPr>
          <w:rFonts w:hint="eastAsia" w:ascii="黑体" w:hAnsi="黑体" w:eastAsia="黑体" w:cs="Times New Roman"/>
          <w:sz w:val="42"/>
          <w:szCs w:val="42"/>
          <w:highlight w:val="white"/>
          <w:lang w:val="en-US" w:eastAsia="zh-CN" w:bidi="ar-SA"/>
        </w:rPr>
      </w:pPr>
    </w:p>
    <w:p w14:paraId="7269BD21">
      <w:pPr>
        <w:widowControl w:val="0"/>
        <w:spacing w:before="41"/>
        <w:jc w:val="center"/>
        <w:rPr>
          <w:rFonts w:hint="eastAsia" w:ascii="黑体" w:hAnsi="黑体" w:eastAsia="黑体" w:cs="Times New Roman"/>
          <w:sz w:val="42"/>
          <w:szCs w:val="42"/>
          <w:highlight w:val="white"/>
          <w:lang w:val="en-US" w:eastAsia="zh-CN" w:bidi="ar-SA"/>
        </w:rPr>
      </w:pPr>
    </w:p>
    <w:p w14:paraId="31C1D2B2">
      <w:pPr>
        <w:widowControl w:val="0"/>
        <w:spacing w:before="41"/>
        <w:jc w:val="center"/>
        <w:rPr>
          <w:rFonts w:hint="eastAsia" w:ascii="黑体" w:hAnsi="黑体" w:eastAsia="黑体" w:cs="Times New Roman"/>
          <w:sz w:val="42"/>
          <w:szCs w:val="42"/>
          <w:highlight w:val="white"/>
          <w:lang w:val="en-US" w:eastAsia="zh-CN" w:bidi="ar-SA"/>
        </w:rPr>
      </w:pPr>
    </w:p>
    <w:p w14:paraId="31D1EFC2">
      <w:pPr>
        <w:widowControl w:val="0"/>
        <w:spacing w:before="41"/>
        <w:jc w:val="center"/>
        <w:rPr>
          <w:rFonts w:hint="eastAsia" w:ascii="黑体" w:hAnsi="黑体" w:eastAsia="黑体" w:cs="Times New Roman"/>
          <w:sz w:val="42"/>
          <w:szCs w:val="42"/>
          <w:highlight w:val="white"/>
          <w:lang w:val="en-US" w:eastAsia="zh-CN" w:bidi="ar-SA"/>
        </w:rPr>
      </w:pPr>
    </w:p>
    <w:p w14:paraId="29C3EB90">
      <w:pPr>
        <w:widowControl w:val="0"/>
        <w:spacing w:before="41"/>
        <w:jc w:val="center"/>
        <w:rPr>
          <w:rFonts w:hint="eastAsia" w:ascii="黑体" w:hAnsi="黑体" w:eastAsia="黑体" w:cs="Times New Roman"/>
          <w:sz w:val="42"/>
          <w:szCs w:val="42"/>
          <w:highlight w:val="white"/>
          <w:lang w:val="en-US" w:eastAsia="zh-CN" w:bidi="ar-SA"/>
        </w:rPr>
      </w:pPr>
    </w:p>
    <w:p w14:paraId="596F9EAE">
      <w:pPr>
        <w:widowControl w:val="0"/>
        <w:spacing w:before="41"/>
        <w:jc w:val="center"/>
        <w:rPr>
          <w:rFonts w:hint="eastAsia" w:ascii="黑体" w:hAnsi="黑体" w:eastAsia="黑体" w:cs="Times New Roman"/>
          <w:sz w:val="42"/>
          <w:szCs w:val="42"/>
          <w:highlight w:val="white"/>
          <w:lang w:val="en-US" w:eastAsia="zh-CN" w:bidi="ar-SA"/>
        </w:rPr>
      </w:pPr>
    </w:p>
    <w:p w14:paraId="7811E773">
      <w:pPr>
        <w:widowControl w:val="0"/>
        <w:spacing w:before="41"/>
        <w:jc w:val="center"/>
        <w:rPr>
          <w:rFonts w:hint="eastAsia" w:ascii="黑体" w:hAnsi="黑体" w:eastAsia="黑体" w:cs="Times New Roman"/>
          <w:sz w:val="42"/>
          <w:szCs w:val="42"/>
          <w:highlight w:val="white"/>
          <w:lang w:val="en-US" w:eastAsia="zh-CN" w:bidi="ar-SA"/>
        </w:rPr>
      </w:pPr>
    </w:p>
    <w:p w14:paraId="76C94063">
      <w:pPr>
        <w:widowControl w:val="0"/>
        <w:spacing w:before="41"/>
        <w:jc w:val="center"/>
        <w:rPr>
          <w:rFonts w:hint="eastAsia" w:ascii="黑体" w:hAnsi="黑体" w:eastAsia="黑体" w:cs="Times New Roman"/>
          <w:sz w:val="42"/>
          <w:szCs w:val="42"/>
          <w:highlight w:val="white"/>
          <w:lang w:val="en-US" w:eastAsia="zh-CN" w:bidi="ar-SA"/>
        </w:rPr>
      </w:pPr>
    </w:p>
    <w:p w14:paraId="39D08C04">
      <w:pPr>
        <w:widowControl w:val="0"/>
        <w:spacing w:before="41"/>
        <w:jc w:val="center"/>
        <w:rPr>
          <w:rFonts w:hint="eastAsia" w:ascii="黑体" w:hAnsi="黑体" w:eastAsia="黑体" w:cs="Times New Roman"/>
          <w:sz w:val="42"/>
          <w:szCs w:val="42"/>
          <w:highlight w:val="white"/>
          <w:lang w:val="en-US" w:eastAsia="zh-CN" w:bidi="ar-SA"/>
        </w:rPr>
      </w:pPr>
    </w:p>
    <w:p w14:paraId="28C75A20">
      <w:pPr>
        <w:widowControl w:val="0"/>
        <w:spacing w:before="41"/>
        <w:jc w:val="center"/>
        <w:rPr>
          <w:rFonts w:hint="eastAsia" w:ascii="黑体" w:hAnsi="黑体" w:eastAsia="黑体" w:cs="Times New Roman"/>
          <w:sz w:val="42"/>
          <w:szCs w:val="42"/>
          <w:highlight w:val="white"/>
          <w:lang w:val="en-US" w:eastAsia="zh-CN" w:bidi="ar-SA"/>
        </w:rPr>
      </w:pPr>
    </w:p>
    <w:p w14:paraId="7316A834">
      <w:pPr>
        <w:widowControl w:val="0"/>
        <w:spacing w:before="41"/>
        <w:jc w:val="center"/>
        <w:rPr>
          <w:rFonts w:hint="eastAsia" w:ascii="黑体" w:hAnsi="黑体" w:eastAsia="黑体" w:cs="Times New Roman"/>
          <w:sz w:val="42"/>
          <w:szCs w:val="42"/>
          <w:highlight w:val="white"/>
          <w:lang w:val="en-US" w:eastAsia="zh-CN" w:bidi="ar-SA"/>
        </w:rPr>
      </w:pPr>
    </w:p>
    <w:p w14:paraId="33584F89">
      <w:pPr>
        <w:widowControl w:val="0"/>
        <w:spacing w:before="41"/>
        <w:jc w:val="center"/>
        <w:rPr>
          <w:rFonts w:hint="eastAsia" w:ascii="黑体" w:hAnsi="黑体" w:eastAsia="黑体" w:cs="Times New Roman"/>
          <w:sz w:val="42"/>
          <w:szCs w:val="42"/>
          <w:highlight w:val="white"/>
          <w:lang w:val="en-US" w:eastAsia="zh-CN" w:bidi="ar-SA"/>
        </w:rPr>
      </w:pPr>
    </w:p>
    <w:p w14:paraId="09C5801A">
      <w:pPr>
        <w:widowControl w:val="0"/>
        <w:spacing w:before="41"/>
        <w:jc w:val="center"/>
        <w:rPr>
          <w:rFonts w:hint="eastAsia" w:ascii="黑体" w:hAnsi="黑体" w:eastAsia="黑体" w:cs="Times New Roman"/>
          <w:sz w:val="42"/>
          <w:szCs w:val="42"/>
          <w:highlight w:val="white"/>
          <w:lang w:val="en-US" w:eastAsia="zh-CN" w:bidi="ar-SA"/>
        </w:rPr>
      </w:pPr>
    </w:p>
    <w:p w14:paraId="540D8370">
      <w:pPr>
        <w:widowControl w:val="0"/>
        <w:spacing w:before="41"/>
        <w:jc w:val="center"/>
        <w:rPr>
          <w:rFonts w:hint="eastAsia" w:ascii="黑体" w:hAnsi="黑体" w:eastAsia="黑体" w:cs="宋体"/>
          <w:sz w:val="42"/>
          <w:szCs w:val="42"/>
          <w:highlight w:val="white"/>
        </w:rPr>
      </w:pPr>
      <w:r>
        <w:rPr>
          <w:rFonts w:hint="eastAsia" w:ascii="黑体" w:hAnsi="黑体" w:eastAsia="黑体" w:cs="Times New Roman"/>
          <w:sz w:val="42"/>
          <w:szCs w:val="42"/>
          <w:highlight w:val="white"/>
          <w:lang w:val="en-US" w:eastAsia="zh-CN" w:bidi="ar-SA"/>
        </w:rPr>
        <w:t>第三节 合同附件格式</w:t>
      </w:r>
    </w:p>
    <w:p w14:paraId="5564F007">
      <w:pPr>
        <w:widowControl w:val="0"/>
        <w:spacing w:before="41"/>
        <w:rPr>
          <w:rFonts w:hint="eastAsia" w:ascii="宋体" w:hAnsi="宋体" w:eastAsia="宋体" w:cs="宋体"/>
          <w:sz w:val="24"/>
          <w:szCs w:val="24"/>
          <w:highlight w:val="white"/>
        </w:rPr>
      </w:pPr>
      <w:r>
        <w:rPr>
          <w:rFonts w:hint="eastAsia" w:ascii="Times New Roman" w:hAnsi="Times New Roman" w:eastAsia="方正姚体" w:cs="Times New Roman"/>
          <w:sz w:val="24"/>
          <w:szCs w:val="24"/>
          <w:highlight w:val="white"/>
          <w:lang w:val="en-US" w:eastAsia="zh-CN" w:bidi="ar-SA"/>
        </w:rPr>
        <w:t xml:space="preserve"> </w:t>
      </w:r>
    </w:p>
    <w:p w14:paraId="54852D70">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附件一合同协议书</w:t>
      </w:r>
    </w:p>
    <w:p w14:paraId="34C84D9A">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一</w:t>
      </w:r>
    </w:p>
    <w:p w14:paraId="2A8B057F">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附件二廉政合同</w:t>
      </w:r>
    </w:p>
    <w:p w14:paraId="167169B4">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年版）》中“公路工程专用合同条款”之附件二</w:t>
      </w:r>
    </w:p>
    <w:p w14:paraId="5CDB3F51">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附件三安全生产合同</w:t>
      </w:r>
    </w:p>
    <w:p w14:paraId="7E3AA185">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年版）》中“公路工程专用合同条款”之附件三</w:t>
      </w:r>
    </w:p>
    <w:p w14:paraId="057A3AE4">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附件四、其他管理和技术人员最低要求</w:t>
      </w:r>
    </w:p>
    <w:p w14:paraId="315F8519">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年版）》中“公路工程专用合同条款”之附件四</w:t>
      </w:r>
    </w:p>
    <w:p w14:paraId="1F4B7C25">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附件五主要机械设备和试验检测设备最低要求</w:t>
      </w:r>
    </w:p>
    <w:p w14:paraId="2E04E24C">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年版）》中“公路工程专用合同条款”之附件五</w:t>
      </w:r>
    </w:p>
    <w:p w14:paraId="102E8440">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附件六、项目经理委任书</w:t>
      </w:r>
    </w:p>
    <w:p w14:paraId="15A3A401">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六</w:t>
      </w:r>
    </w:p>
    <w:p w14:paraId="25F653DB">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附件七、履约担保</w:t>
      </w:r>
    </w:p>
    <w:p w14:paraId="5E8E4872">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七</w:t>
      </w:r>
    </w:p>
    <w:p w14:paraId="2733E70F">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附件八、工程资金监管协议</w:t>
      </w:r>
    </w:p>
    <w:p w14:paraId="34334107">
      <w:pPr>
        <w:widowControl w:val="0"/>
        <w:spacing w:before="41" w:line="480" w:lineRule="exact"/>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bidi="ar-SA"/>
        </w:rPr>
        <w:t>采用《公路工程标准施工招标文件（2018 年版）》中“公路工程专用合同条款”之附件 八</w:t>
      </w:r>
    </w:p>
    <w:p w14:paraId="41E00A59">
      <w:pPr>
        <w:spacing w:line="500" w:lineRule="exact"/>
        <w:jc w:val="center"/>
        <w:outlineLvl w:val="0"/>
        <w:rPr>
          <w:rFonts w:hint="eastAsia" w:ascii="Times New Roman" w:hAnsi="Times New Roman"/>
          <w:b/>
          <w:color w:val="auto"/>
          <w:sz w:val="44"/>
          <w:szCs w:val="44"/>
          <w:highlight w:val="white"/>
        </w:rPr>
      </w:pPr>
    </w:p>
    <w:p w14:paraId="0495D5AA">
      <w:pPr>
        <w:spacing w:line="500" w:lineRule="exact"/>
        <w:jc w:val="both"/>
        <w:outlineLvl w:val="0"/>
        <w:rPr>
          <w:rFonts w:hint="eastAsia" w:ascii="Times New Roman" w:hAnsi="Times New Roman"/>
          <w:b/>
          <w:color w:val="auto"/>
          <w:sz w:val="44"/>
          <w:szCs w:val="44"/>
          <w:highlight w:val="white"/>
        </w:rPr>
      </w:pPr>
    </w:p>
    <w:p w14:paraId="714E4933">
      <w:pPr>
        <w:spacing w:line="500" w:lineRule="exact"/>
        <w:jc w:val="center"/>
        <w:outlineLvl w:val="0"/>
        <w:rPr>
          <w:rFonts w:hint="eastAsia" w:ascii="Times New Roman" w:hAnsi="Times New Roman"/>
          <w:b/>
          <w:color w:val="auto"/>
          <w:sz w:val="44"/>
          <w:szCs w:val="44"/>
          <w:highlight w:val="white"/>
        </w:rPr>
      </w:pPr>
    </w:p>
    <w:p w14:paraId="6E0BA8E1">
      <w:pPr>
        <w:spacing w:line="500" w:lineRule="exact"/>
        <w:jc w:val="center"/>
        <w:outlineLvl w:val="0"/>
        <w:rPr>
          <w:rFonts w:hint="eastAsia" w:ascii="Times New Roman" w:hAnsi="Times New Roman"/>
          <w:b/>
          <w:color w:val="auto"/>
          <w:sz w:val="44"/>
          <w:szCs w:val="44"/>
          <w:highlight w:val="white"/>
        </w:rPr>
      </w:pPr>
    </w:p>
    <w:p w14:paraId="1147AF04">
      <w:pPr>
        <w:spacing w:line="500" w:lineRule="exact"/>
        <w:jc w:val="center"/>
        <w:outlineLvl w:val="0"/>
        <w:rPr>
          <w:rFonts w:ascii="Times New Roman" w:hAnsi="Times New Roman"/>
          <w:b/>
          <w:color w:val="auto"/>
          <w:sz w:val="44"/>
          <w:szCs w:val="44"/>
          <w:highlight w:val="white"/>
        </w:rPr>
      </w:pPr>
      <w:r>
        <w:rPr>
          <w:rFonts w:hint="eastAsia" w:ascii="Times New Roman" w:hAnsi="Times New Roman"/>
          <w:b/>
          <w:color w:val="auto"/>
          <w:sz w:val="44"/>
          <w:szCs w:val="44"/>
          <w:highlight w:val="white"/>
        </w:rPr>
        <w:t>第六章  响应文件格式</w:t>
      </w:r>
      <w:bookmarkEnd w:id="84"/>
      <w:bookmarkEnd w:id="85"/>
      <w:bookmarkEnd w:id="86"/>
      <w:bookmarkStart w:id="88" w:name="_Hlt26955039"/>
      <w:bookmarkEnd w:id="88"/>
      <w:bookmarkStart w:id="89" w:name="_Hlt26671244"/>
      <w:bookmarkEnd w:id="89"/>
    </w:p>
    <w:p w14:paraId="5F644B9A">
      <w:pPr>
        <w:jc w:val="center"/>
        <w:rPr>
          <w:rFonts w:hint="eastAsia" w:ascii="仿宋" w:hAnsi="仿宋" w:eastAsia="仿宋" w:cs="仿宋"/>
          <w:b/>
          <w:color w:val="auto"/>
          <w:sz w:val="72"/>
          <w:szCs w:val="21"/>
          <w:highlight w:val="white"/>
        </w:rPr>
      </w:pPr>
    </w:p>
    <w:p w14:paraId="7321E496">
      <w:pPr>
        <w:rPr>
          <w:rFonts w:hint="eastAsia" w:ascii="仿宋" w:hAnsi="仿宋" w:eastAsia="仿宋" w:cs="仿宋"/>
          <w:b/>
          <w:color w:val="auto"/>
          <w:sz w:val="72"/>
          <w:szCs w:val="21"/>
          <w:highlight w:val="white"/>
        </w:rPr>
      </w:pPr>
    </w:p>
    <w:p w14:paraId="0A445B53">
      <w:pPr>
        <w:jc w:val="center"/>
        <w:rPr>
          <w:rFonts w:hint="eastAsia" w:ascii="仿宋" w:hAnsi="仿宋" w:eastAsia="仿宋" w:cs="仿宋"/>
          <w:b/>
          <w:color w:val="auto"/>
          <w:sz w:val="72"/>
          <w:szCs w:val="21"/>
          <w:highlight w:val="white"/>
        </w:rPr>
      </w:pPr>
      <w:r>
        <w:rPr>
          <w:rFonts w:hint="eastAsia" w:ascii="仿宋" w:hAnsi="仿宋" w:eastAsia="仿宋" w:cs="仿宋"/>
          <w:b/>
          <w:color w:val="auto"/>
          <w:sz w:val="72"/>
          <w:szCs w:val="21"/>
          <w:highlight w:val="white"/>
        </w:rPr>
        <w:t>响  应  文  件</w:t>
      </w:r>
    </w:p>
    <w:p w14:paraId="7A38033A">
      <w:pPr>
        <w:jc w:val="center"/>
        <w:rPr>
          <w:rFonts w:hint="eastAsia" w:ascii="仿宋" w:hAnsi="仿宋" w:eastAsia="仿宋" w:cs="仿宋"/>
          <w:b/>
          <w:color w:val="auto"/>
          <w:sz w:val="72"/>
          <w:szCs w:val="21"/>
          <w:highlight w:val="white"/>
        </w:rPr>
      </w:pPr>
    </w:p>
    <w:p w14:paraId="55878343">
      <w:pPr>
        <w:jc w:val="center"/>
        <w:rPr>
          <w:rFonts w:hint="eastAsia" w:ascii="仿宋" w:hAnsi="仿宋" w:eastAsia="仿宋" w:cs="仿宋"/>
          <w:b/>
          <w:color w:val="auto"/>
          <w:sz w:val="72"/>
          <w:szCs w:val="21"/>
          <w:highlight w:val="white"/>
        </w:rPr>
      </w:pPr>
    </w:p>
    <w:p w14:paraId="7C816086">
      <w:pPr>
        <w:jc w:val="center"/>
        <w:rPr>
          <w:rFonts w:hint="eastAsia" w:ascii="仿宋" w:hAnsi="仿宋" w:eastAsia="仿宋" w:cs="仿宋"/>
          <w:b/>
          <w:color w:val="auto"/>
          <w:sz w:val="72"/>
          <w:szCs w:val="21"/>
          <w:highlight w:val="white"/>
        </w:rPr>
      </w:pPr>
    </w:p>
    <w:p w14:paraId="0F34B7EF">
      <w:pPr>
        <w:jc w:val="center"/>
        <w:rPr>
          <w:rFonts w:hint="eastAsia" w:ascii="仿宋" w:hAnsi="仿宋" w:eastAsia="仿宋" w:cs="仿宋"/>
          <w:b/>
          <w:color w:val="auto"/>
          <w:sz w:val="36"/>
          <w:szCs w:val="21"/>
          <w:highlight w:val="white"/>
        </w:rPr>
      </w:pPr>
    </w:p>
    <w:p w14:paraId="51D057C1">
      <w:pPr>
        <w:jc w:val="center"/>
        <w:rPr>
          <w:rFonts w:hint="eastAsia" w:ascii="仿宋" w:hAnsi="仿宋" w:eastAsia="仿宋" w:cs="仿宋"/>
          <w:b/>
          <w:color w:val="auto"/>
          <w:sz w:val="36"/>
          <w:szCs w:val="21"/>
          <w:highlight w:val="white"/>
        </w:rPr>
      </w:pPr>
    </w:p>
    <w:p w14:paraId="66898FBF">
      <w:pPr>
        <w:jc w:val="center"/>
        <w:rPr>
          <w:rFonts w:hint="eastAsia" w:ascii="仿宋" w:hAnsi="仿宋" w:eastAsia="仿宋" w:cs="仿宋"/>
          <w:b/>
          <w:color w:val="auto"/>
          <w:sz w:val="36"/>
          <w:szCs w:val="21"/>
          <w:highlight w:val="white"/>
        </w:rPr>
      </w:pPr>
    </w:p>
    <w:p w14:paraId="1B65C802">
      <w:pPr>
        <w:ind w:firstLine="1084"/>
        <w:rPr>
          <w:rFonts w:hint="eastAsia" w:ascii="Times New Roman" w:hAnsi="Times New Roman" w:eastAsia="宋体" w:cs="仿宋"/>
          <w:b/>
          <w:color w:val="auto"/>
          <w:sz w:val="36"/>
          <w:highlight w:val="white"/>
        </w:rPr>
      </w:pPr>
      <w:r>
        <w:rPr>
          <w:rFonts w:hint="eastAsia" w:ascii="Times New Roman" w:hAnsi="Times New Roman" w:eastAsia="宋体" w:cs="仿宋"/>
          <w:b/>
          <w:color w:val="auto"/>
          <w:sz w:val="36"/>
          <w:highlight w:val="white"/>
        </w:rPr>
        <w:t>项 目 名 称：</w:t>
      </w:r>
    </w:p>
    <w:p w14:paraId="102C8A6F">
      <w:pPr>
        <w:ind w:firstLine="1084"/>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项 目 编 号：</w:t>
      </w:r>
    </w:p>
    <w:p w14:paraId="7B76BA63">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供应商名称 ：</w:t>
      </w:r>
      <w:r>
        <w:rPr>
          <w:rFonts w:hint="eastAsia" w:ascii="Times New Roman" w:hAnsi="Times New Roman" w:eastAsia="宋体" w:cs="仿宋"/>
          <w:b/>
          <w:color w:val="auto"/>
          <w:sz w:val="36"/>
          <w:highlight w:val="white"/>
          <w:u w:val="single"/>
        </w:rPr>
        <w:t>（盖CA电子公章）</w:t>
      </w:r>
    </w:p>
    <w:p w14:paraId="741A3D95">
      <w:pPr>
        <w:rPr>
          <w:rFonts w:hint="eastAsia" w:ascii="Times New Roman" w:hAnsi="Times New Roman" w:eastAsia="宋体" w:cs="仿宋"/>
          <w:b/>
          <w:color w:val="auto"/>
          <w:sz w:val="36"/>
          <w:highlight w:val="white"/>
          <w:u w:val="single"/>
        </w:rPr>
      </w:pPr>
      <w:r>
        <w:rPr>
          <w:rFonts w:hint="eastAsia" w:ascii="Times New Roman" w:hAnsi="Times New Roman" w:eastAsia="宋体" w:cs="仿宋"/>
          <w:b/>
          <w:color w:val="auto"/>
          <w:sz w:val="36"/>
          <w:highlight w:val="white"/>
        </w:rPr>
        <w:t xml:space="preserve">      日      期 ：</w:t>
      </w:r>
    </w:p>
    <w:p w14:paraId="2BEAE3BF">
      <w:pPr>
        <w:rPr>
          <w:rFonts w:hint="eastAsia" w:ascii="仿宋" w:hAnsi="仿宋" w:eastAsia="仿宋" w:cs="仿宋"/>
          <w:color w:val="auto"/>
          <w:highlight w:val="white"/>
        </w:rPr>
      </w:pPr>
    </w:p>
    <w:p w14:paraId="711DCB5F">
      <w:pPr>
        <w:spacing w:line="440" w:lineRule="exact"/>
        <w:jc w:val="center"/>
        <w:rPr>
          <w:rFonts w:hint="eastAsia" w:ascii="宋体" w:hAnsi="宋体" w:eastAsia="宋体" w:cs="宋体"/>
          <w:b/>
          <w:bCs/>
          <w:color w:val="auto"/>
          <w:sz w:val="32"/>
          <w:szCs w:val="32"/>
          <w:highlight w:val="white"/>
        </w:rPr>
      </w:pPr>
      <w:r>
        <w:rPr>
          <w:rFonts w:hint="eastAsia" w:ascii="宋体" w:hAnsi="宋体" w:eastAsia="宋体" w:cs="宋体"/>
          <w:color w:val="auto"/>
          <w:highlight w:val="white"/>
        </w:rPr>
        <w:br w:type="page" w:clear="all"/>
      </w:r>
      <w:r>
        <w:rPr>
          <w:rFonts w:hint="eastAsia" w:ascii="宋体" w:hAnsi="宋体" w:eastAsia="宋体" w:cs="宋体"/>
          <w:b/>
          <w:bCs/>
          <w:color w:val="auto"/>
          <w:sz w:val="32"/>
          <w:szCs w:val="32"/>
          <w:highlight w:val="white"/>
        </w:rPr>
        <w:t>响应文件目录</w:t>
      </w:r>
    </w:p>
    <w:p w14:paraId="1583BBC1">
      <w:pPr>
        <w:spacing w:line="440" w:lineRule="exact"/>
        <w:jc w:val="center"/>
        <w:rPr>
          <w:rFonts w:hint="eastAsia" w:ascii="仿宋" w:hAnsi="仿宋" w:eastAsia="仿宋" w:cs="仿宋"/>
          <w:b/>
          <w:bCs/>
          <w:color w:val="auto"/>
          <w:sz w:val="32"/>
          <w:szCs w:val="32"/>
          <w:highlight w:val="white"/>
        </w:rPr>
      </w:pPr>
    </w:p>
    <w:p w14:paraId="6678FDB1">
      <w:pPr>
        <w:spacing w:line="360" w:lineRule="auto"/>
        <w:rPr>
          <w:rFonts w:hint="default" w:ascii="Times New Roman" w:hAnsi="Times New Roman"/>
          <w:color w:val="auto"/>
          <w:sz w:val="28"/>
          <w:szCs w:val="28"/>
          <w:highlight w:val="white"/>
        </w:rPr>
      </w:pPr>
      <w:r>
        <w:rPr>
          <w:rFonts w:hint="eastAsia" w:ascii="Times New Roman" w:hAnsi="Times New Roman"/>
          <w:color w:val="auto"/>
          <w:sz w:val="28"/>
          <w:szCs w:val="28"/>
          <w:highlight w:val="white"/>
        </w:rPr>
        <w:t>一、</w:t>
      </w:r>
      <w:r>
        <w:rPr>
          <w:rFonts w:hint="eastAsia" w:ascii="Times New Roman" w:hAnsi="Times New Roman"/>
          <w:color w:val="auto"/>
          <w:sz w:val="28"/>
          <w:szCs w:val="28"/>
          <w:highlight w:val="white"/>
          <w:lang w:val="en-US" w:eastAsia="zh-CN"/>
        </w:rPr>
        <w:t>磋商响应函</w:t>
      </w:r>
    </w:p>
    <w:p w14:paraId="6E4E1957">
      <w:pPr>
        <w:spacing w:line="360" w:lineRule="auto"/>
        <w:rPr>
          <w:rFonts w:hint="eastAsia" w:ascii="Times New Roman" w:hAnsi="Times New Roman"/>
          <w:color w:val="auto"/>
          <w:sz w:val="28"/>
          <w:szCs w:val="28"/>
          <w:highlight w:val="white"/>
        </w:rPr>
      </w:pPr>
      <w:r>
        <w:rPr>
          <w:rFonts w:hint="eastAsia" w:ascii="Times New Roman" w:hAnsi="Times New Roman"/>
          <w:color w:val="auto"/>
          <w:sz w:val="28"/>
          <w:szCs w:val="28"/>
          <w:highlight w:val="white"/>
        </w:rPr>
        <w:t>二、供应商资质</w:t>
      </w:r>
    </w:p>
    <w:p w14:paraId="5C63C087">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三、</w:t>
      </w:r>
      <w:r>
        <w:rPr>
          <w:rFonts w:hint="eastAsia" w:ascii="Times New Roman" w:hAnsi="Times New Roman"/>
          <w:color w:val="auto"/>
          <w:sz w:val="28"/>
          <w:szCs w:val="28"/>
          <w:highlight w:val="white"/>
        </w:rPr>
        <w:t>法人授权书</w:t>
      </w:r>
    </w:p>
    <w:p w14:paraId="74CFBB66">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四</w:t>
      </w:r>
      <w:r>
        <w:rPr>
          <w:rFonts w:hint="eastAsia" w:ascii="Times New Roman" w:hAnsi="Times New Roman"/>
          <w:color w:val="auto"/>
          <w:sz w:val="28"/>
          <w:szCs w:val="28"/>
          <w:highlight w:val="white"/>
        </w:rPr>
        <w:t>、磋商报价表</w:t>
      </w:r>
    </w:p>
    <w:p w14:paraId="07F2BDF4">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五</w:t>
      </w:r>
      <w:r>
        <w:rPr>
          <w:rFonts w:hint="eastAsia" w:ascii="Times New Roman" w:hAnsi="Times New Roman"/>
          <w:color w:val="auto"/>
          <w:sz w:val="28"/>
          <w:szCs w:val="28"/>
          <w:highlight w:val="white"/>
        </w:rPr>
        <w:t>、分项报价表</w:t>
      </w:r>
    </w:p>
    <w:p w14:paraId="4F4B237A">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六</w:t>
      </w:r>
      <w:r>
        <w:rPr>
          <w:rFonts w:hint="eastAsia" w:ascii="Times New Roman" w:hAnsi="Times New Roman"/>
          <w:color w:val="auto"/>
          <w:sz w:val="28"/>
          <w:szCs w:val="28"/>
          <w:highlight w:val="white"/>
        </w:rPr>
        <w:t>、中小企业声明函</w:t>
      </w:r>
    </w:p>
    <w:p w14:paraId="4ECCB4B1">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七</w:t>
      </w:r>
      <w:r>
        <w:rPr>
          <w:rFonts w:hint="eastAsia" w:ascii="Times New Roman" w:hAnsi="Times New Roman"/>
          <w:color w:val="auto"/>
          <w:sz w:val="28"/>
          <w:szCs w:val="28"/>
          <w:highlight w:val="white"/>
        </w:rPr>
        <w:t>、</w:t>
      </w:r>
      <w:bookmarkStart w:id="90" w:name="OLE_LINK4"/>
      <w:r>
        <w:rPr>
          <w:rFonts w:hint="eastAsia" w:ascii="Times New Roman" w:hAnsi="Times New Roman"/>
          <w:color w:val="auto"/>
          <w:sz w:val="28"/>
          <w:szCs w:val="28"/>
          <w:highlight w:val="white"/>
        </w:rPr>
        <w:t>技术响应偏离表</w:t>
      </w:r>
      <w:bookmarkEnd w:id="90"/>
      <w:r>
        <w:rPr>
          <w:rFonts w:hint="eastAsia" w:ascii="Times New Roman" w:hAnsi="Times New Roman"/>
          <w:color w:val="auto"/>
          <w:sz w:val="28"/>
          <w:szCs w:val="28"/>
          <w:highlight w:val="white"/>
        </w:rPr>
        <w:t>（技术参数响应）</w:t>
      </w:r>
    </w:p>
    <w:p w14:paraId="4E23C0FB">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八</w:t>
      </w:r>
      <w:r>
        <w:rPr>
          <w:rFonts w:hint="eastAsia" w:ascii="Times New Roman" w:hAnsi="Times New Roman"/>
          <w:color w:val="auto"/>
          <w:sz w:val="28"/>
          <w:szCs w:val="28"/>
          <w:highlight w:val="white"/>
        </w:rPr>
        <w:t>、项目组人员</w:t>
      </w:r>
    </w:p>
    <w:p w14:paraId="1B3C835D">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九</w:t>
      </w:r>
      <w:r>
        <w:rPr>
          <w:rFonts w:hint="eastAsia" w:ascii="Times New Roman" w:hAnsi="Times New Roman"/>
          <w:color w:val="auto"/>
          <w:sz w:val="28"/>
          <w:szCs w:val="28"/>
          <w:highlight w:val="white"/>
        </w:rPr>
        <w:t>、企业业绩</w:t>
      </w:r>
    </w:p>
    <w:p w14:paraId="51B51516">
      <w:pPr>
        <w:spacing w:line="360" w:lineRule="auto"/>
        <w:rPr>
          <w:rFonts w:ascii="Times New Roman" w:hAnsi="Times New Roman"/>
          <w:color w:val="auto"/>
          <w:sz w:val="28"/>
          <w:szCs w:val="28"/>
          <w:highlight w:val="white"/>
        </w:rPr>
      </w:pPr>
      <w:r>
        <w:rPr>
          <w:rFonts w:hint="eastAsia" w:ascii="Times New Roman" w:hAnsi="Times New Roman"/>
          <w:color w:val="auto"/>
          <w:sz w:val="28"/>
          <w:szCs w:val="28"/>
          <w:highlight w:val="white"/>
          <w:lang w:val="en-US" w:eastAsia="zh-CN"/>
        </w:rPr>
        <w:t>十</w:t>
      </w:r>
      <w:r>
        <w:rPr>
          <w:rFonts w:hint="eastAsia" w:ascii="Times New Roman" w:hAnsi="Times New Roman"/>
          <w:color w:val="auto"/>
          <w:sz w:val="28"/>
          <w:szCs w:val="28"/>
          <w:highlight w:val="white"/>
        </w:rPr>
        <w:t>、磋商所需其他材料</w:t>
      </w:r>
    </w:p>
    <w:p w14:paraId="587B2915">
      <w:pPr>
        <w:spacing w:line="440" w:lineRule="exact"/>
        <w:ind w:firstLine="480"/>
        <w:rPr>
          <w:rFonts w:hint="eastAsia" w:ascii="仿宋" w:hAnsi="仿宋" w:eastAsia="仿宋" w:cs="仿宋"/>
          <w:color w:val="auto"/>
          <w:sz w:val="24"/>
          <w:szCs w:val="21"/>
          <w:highlight w:val="white"/>
        </w:rPr>
      </w:pPr>
    </w:p>
    <w:p w14:paraId="0C7641BA">
      <w:pPr>
        <w:spacing w:line="440" w:lineRule="exact"/>
        <w:ind w:firstLine="480"/>
        <w:rPr>
          <w:rFonts w:hint="eastAsia" w:ascii="仿宋" w:hAnsi="仿宋" w:eastAsia="仿宋" w:cs="仿宋"/>
          <w:color w:val="auto"/>
          <w:sz w:val="24"/>
          <w:szCs w:val="21"/>
          <w:highlight w:val="white"/>
        </w:rPr>
      </w:pPr>
    </w:p>
    <w:p w14:paraId="319AD78F">
      <w:pPr>
        <w:spacing w:line="440" w:lineRule="exact"/>
        <w:ind w:firstLine="480"/>
        <w:rPr>
          <w:rFonts w:hint="eastAsia" w:ascii="仿宋" w:hAnsi="仿宋" w:eastAsia="仿宋" w:cs="仿宋"/>
          <w:color w:val="auto"/>
          <w:sz w:val="24"/>
          <w:szCs w:val="21"/>
          <w:highlight w:val="white"/>
        </w:rPr>
      </w:pPr>
    </w:p>
    <w:p w14:paraId="25564F40">
      <w:pPr>
        <w:spacing w:line="440" w:lineRule="exact"/>
        <w:ind w:firstLine="480"/>
        <w:rPr>
          <w:rFonts w:hint="eastAsia" w:ascii="仿宋" w:hAnsi="仿宋" w:eastAsia="仿宋" w:cs="仿宋"/>
          <w:color w:val="auto"/>
          <w:sz w:val="24"/>
          <w:szCs w:val="21"/>
          <w:highlight w:val="white"/>
        </w:rPr>
      </w:pPr>
    </w:p>
    <w:p w14:paraId="2E6132D3">
      <w:pPr>
        <w:spacing w:line="440" w:lineRule="exact"/>
        <w:ind w:firstLine="480"/>
        <w:rPr>
          <w:rFonts w:hint="eastAsia" w:ascii="仿宋" w:hAnsi="仿宋" w:eastAsia="仿宋" w:cs="仿宋"/>
          <w:color w:val="auto"/>
          <w:sz w:val="24"/>
          <w:szCs w:val="21"/>
          <w:highlight w:val="white"/>
        </w:rPr>
      </w:pPr>
    </w:p>
    <w:p w14:paraId="4A8654A3">
      <w:pPr>
        <w:spacing w:line="440" w:lineRule="exact"/>
        <w:ind w:firstLine="480"/>
        <w:rPr>
          <w:rFonts w:hint="eastAsia" w:ascii="仿宋" w:hAnsi="仿宋" w:eastAsia="仿宋" w:cs="仿宋"/>
          <w:color w:val="auto"/>
          <w:sz w:val="24"/>
          <w:szCs w:val="21"/>
          <w:highlight w:val="white"/>
        </w:rPr>
      </w:pPr>
    </w:p>
    <w:p w14:paraId="06D5A291">
      <w:pPr>
        <w:spacing w:line="440" w:lineRule="exact"/>
        <w:ind w:firstLine="480"/>
        <w:rPr>
          <w:rFonts w:hint="eastAsia" w:ascii="仿宋" w:hAnsi="仿宋" w:eastAsia="仿宋" w:cs="仿宋"/>
          <w:color w:val="auto"/>
          <w:sz w:val="24"/>
          <w:szCs w:val="21"/>
          <w:highlight w:val="white"/>
        </w:rPr>
      </w:pPr>
    </w:p>
    <w:p w14:paraId="47E6D2FB">
      <w:pPr>
        <w:spacing w:line="440" w:lineRule="exact"/>
        <w:ind w:firstLine="480"/>
        <w:rPr>
          <w:rFonts w:hint="eastAsia" w:ascii="仿宋" w:hAnsi="仿宋" w:eastAsia="仿宋" w:cs="仿宋"/>
          <w:color w:val="auto"/>
          <w:sz w:val="24"/>
          <w:szCs w:val="21"/>
          <w:highlight w:val="white"/>
        </w:rPr>
      </w:pPr>
    </w:p>
    <w:p w14:paraId="0B6B7B00">
      <w:pPr>
        <w:spacing w:line="440" w:lineRule="exact"/>
        <w:ind w:firstLine="480"/>
        <w:rPr>
          <w:rFonts w:hint="eastAsia" w:ascii="仿宋" w:hAnsi="仿宋" w:eastAsia="仿宋" w:cs="仿宋"/>
          <w:color w:val="auto"/>
          <w:sz w:val="24"/>
          <w:szCs w:val="21"/>
          <w:highlight w:val="white"/>
        </w:rPr>
      </w:pPr>
    </w:p>
    <w:p w14:paraId="4B3954DB">
      <w:pPr>
        <w:spacing w:line="440" w:lineRule="exact"/>
        <w:ind w:firstLine="480"/>
        <w:rPr>
          <w:rFonts w:hint="eastAsia" w:ascii="仿宋" w:hAnsi="仿宋" w:eastAsia="仿宋" w:cs="仿宋"/>
          <w:color w:val="auto"/>
          <w:sz w:val="24"/>
          <w:szCs w:val="21"/>
          <w:highlight w:val="white"/>
        </w:rPr>
      </w:pPr>
    </w:p>
    <w:p w14:paraId="0AADD46F">
      <w:pPr>
        <w:spacing w:line="440" w:lineRule="exact"/>
        <w:ind w:firstLine="480"/>
        <w:rPr>
          <w:rFonts w:hint="eastAsia" w:ascii="仿宋" w:hAnsi="仿宋" w:eastAsia="仿宋" w:cs="仿宋"/>
          <w:color w:val="auto"/>
          <w:sz w:val="24"/>
          <w:szCs w:val="21"/>
          <w:highlight w:val="white"/>
        </w:rPr>
      </w:pPr>
    </w:p>
    <w:p w14:paraId="5B0F3D6A">
      <w:pPr>
        <w:spacing w:line="440" w:lineRule="exact"/>
        <w:ind w:firstLine="480"/>
        <w:rPr>
          <w:rFonts w:hint="eastAsia" w:ascii="仿宋" w:hAnsi="仿宋" w:eastAsia="仿宋" w:cs="仿宋"/>
          <w:color w:val="auto"/>
          <w:sz w:val="24"/>
          <w:szCs w:val="21"/>
          <w:highlight w:val="white"/>
        </w:rPr>
      </w:pPr>
    </w:p>
    <w:p w14:paraId="55A29528">
      <w:pPr>
        <w:spacing w:line="440" w:lineRule="exact"/>
        <w:ind w:firstLine="480"/>
        <w:rPr>
          <w:rFonts w:hint="eastAsia" w:ascii="仿宋" w:hAnsi="仿宋" w:eastAsia="仿宋" w:cs="仿宋"/>
          <w:color w:val="auto"/>
          <w:sz w:val="24"/>
          <w:szCs w:val="21"/>
          <w:highlight w:val="white"/>
        </w:rPr>
      </w:pPr>
    </w:p>
    <w:p w14:paraId="11986820">
      <w:pPr>
        <w:spacing w:line="440" w:lineRule="exact"/>
        <w:ind w:firstLine="480"/>
        <w:rPr>
          <w:rFonts w:hint="eastAsia" w:ascii="仿宋" w:hAnsi="仿宋" w:eastAsia="仿宋" w:cs="仿宋"/>
          <w:color w:val="auto"/>
          <w:sz w:val="24"/>
          <w:szCs w:val="21"/>
          <w:highlight w:val="white"/>
        </w:rPr>
      </w:pPr>
    </w:p>
    <w:p w14:paraId="728CCCFC">
      <w:pPr>
        <w:spacing w:line="440" w:lineRule="exact"/>
        <w:rPr>
          <w:rFonts w:hint="eastAsia" w:ascii="仿宋" w:hAnsi="仿宋" w:eastAsia="仿宋" w:cs="仿宋"/>
          <w:color w:val="auto"/>
          <w:sz w:val="24"/>
          <w:szCs w:val="21"/>
          <w:highlight w:val="white"/>
        </w:rPr>
      </w:pPr>
    </w:p>
    <w:p w14:paraId="1344BF43">
      <w:pPr>
        <w:rPr>
          <w:b/>
          <w:bCs/>
          <w:color w:val="auto"/>
          <w:sz w:val="32"/>
          <w:highlight w:val="white"/>
        </w:rPr>
      </w:pPr>
      <w:r>
        <w:rPr>
          <w:rFonts w:hint="eastAsia"/>
          <w:b/>
          <w:bCs/>
          <w:color w:val="auto"/>
          <w:sz w:val="32"/>
          <w:highlight w:val="white"/>
        </w:rPr>
        <w:br w:type="page" w:clear="all"/>
      </w:r>
    </w:p>
    <w:p w14:paraId="2835418A">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一、磋商响应函</w:t>
      </w:r>
    </w:p>
    <w:p w14:paraId="38042532">
      <w:pPr>
        <w:pStyle w:val="609"/>
        <w:jc w:val="center"/>
        <w:rPr>
          <w:rFonts w:hint="eastAsia" w:ascii="宋体" w:hAnsi="宋体" w:cs="仿宋"/>
          <w:b/>
          <w:color w:val="auto"/>
          <w:sz w:val="24"/>
          <w:szCs w:val="24"/>
          <w:highlight w:val="white"/>
        </w:rPr>
      </w:pPr>
    </w:p>
    <w:p w14:paraId="4C03C1EA">
      <w:pPr>
        <w:pStyle w:val="609"/>
        <w:jc w:val="center"/>
        <w:rPr>
          <w:rFonts w:hint="eastAsia" w:ascii="宋体" w:hAnsi="宋体" w:cs="仿宋"/>
          <w:b/>
          <w:color w:val="auto"/>
          <w:sz w:val="32"/>
          <w:szCs w:val="32"/>
          <w:highlight w:val="white"/>
        </w:rPr>
      </w:pPr>
      <w:r>
        <w:rPr>
          <w:rFonts w:hint="eastAsia" w:ascii="宋体" w:hAnsi="宋体" w:cs="仿宋"/>
          <w:b/>
          <w:color w:val="auto"/>
          <w:sz w:val="32"/>
          <w:szCs w:val="32"/>
          <w:highlight w:val="white"/>
        </w:rPr>
        <w:t>磋商</w:t>
      </w:r>
      <w:r>
        <w:rPr>
          <w:rFonts w:hint="eastAsia" w:ascii="宋体" w:hAnsi="宋体" w:cs="仿宋"/>
          <w:b/>
          <w:color w:val="auto"/>
          <w:sz w:val="32"/>
          <w:szCs w:val="32"/>
          <w:highlight w:val="white"/>
          <w:lang w:val="en-US" w:eastAsia="zh-CN"/>
        </w:rPr>
        <w:t>响应</w:t>
      </w:r>
      <w:r>
        <w:rPr>
          <w:rFonts w:hint="eastAsia" w:ascii="宋体" w:hAnsi="宋体" w:cs="仿宋"/>
          <w:b/>
          <w:color w:val="auto"/>
          <w:sz w:val="32"/>
          <w:szCs w:val="32"/>
          <w:highlight w:val="white"/>
        </w:rPr>
        <w:t>函</w:t>
      </w:r>
    </w:p>
    <w:p w14:paraId="78284FDF">
      <w:pPr>
        <w:pStyle w:val="609"/>
        <w:spacing w:line="500" w:lineRule="exact"/>
        <w:jc w:val="left"/>
        <w:rPr>
          <w:rFonts w:hint="eastAsia" w:ascii="宋体" w:hAnsi="宋体" w:cs="仿宋"/>
          <w:color w:val="auto"/>
          <w:sz w:val="24"/>
          <w:szCs w:val="24"/>
          <w:highlight w:val="white"/>
        </w:rPr>
      </w:pPr>
      <w:r>
        <w:rPr>
          <w:rFonts w:hint="eastAsia" w:ascii="宋体" w:hAnsi="宋体" w:cs="仿宋"/>
          <w:color w:val="auto"/>
          <w:sz w:val="24"/>
          <w:szCs w:val="24"/>
          <w:highlight w:val="white"/>
          <w:u w:val="single"/>
        </w:rPr>
        <w:t>（采购单位名称）</w:t>
      </w:r>
      <w:r>
        <w:rPr>
          <w:rFonts w:hint="eastAsia" w:ascii="宋体" w:hAnsi="宋体" w:cs="仿宋"/>
          <w:color w:val="auto"/>
          <w:sz w:val="24"/>
          <w:szCs w:val="24"/>
          <w:highlight w:val="white"/>
        </w:rPr>
        <w:t>：</w:t>
      </w:r>
    </w:p>
    <w:p w14:paraId="4AA0053E">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根据</w:t>
      </w:r>
      <w:r>
        <w:rPr>
          <w:rFonts w:ascii="Times New Roman" w:hAnsi="Times New Roman"/>
          <w:color w:val="auto"/>
          <w:sz w:val="24"/>
          <w:szCs w:val="24"/>
          <w:highlight w:val="white"/>
          <w:u w:val="single"/>
        </w:rPr>
        <w:t>（项目编号）</w:t>
      </w:r>
      <w:r>
        <w:rPr>
          <w:rFonts w:ascii="Times New Roman" w:hAnsi="Times New Roman"/>
          <w:color w:val="auto"/>
          <w:sz w:val="24"/>
          <w:szCs w:val="24"/>
          <w:highlight w:val="white"/>
        </w:rPr>
        <w:t>的</w:t>
      </w:r>
      <w:r>
        <w:rPr>
          <w:rFonts w:ascii="Times New Roman" w:hAnsi="Times New Roman"/>
          <w:color w:val="auto"/>
          <w:sz w:val="24"/>
          <w:szCs w:val="24"/>
          <w:highlight w:val="white"/>
          <w:u w:val="single"/>
        </w:rPr>
        <w:t>（项目名称）</w:t>
      </w:r>
      <w:r>
        <w:rPr>
          <w:rFonts w:ascii="Times New Roman" w:hAnsi="Times New Roman"/>
          <w:color w:val="auto"/>
          <w:sz w:val="24"/>
          <w:szCs w:val="24"/>
          <w:highlight w:val="white"/>
        </w:rPr>
        <w:t>竞争性磋商文件，我方在参加本项目竞争性磋商活动中，特做出如下承诺：</w:t>
      </w:r>
    </w:p>
    <w:p w14:paraId="1332997E">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一、我方具备《中华人民共和国政府采购法》第二十二条第一款规定的6项条件；</w:t>
      </w:r>
    </w:p>
    <w:p w14:paraId="019FACFA">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二、我方在参加政府采购活动前三年内（自本项目磋商时间之日起计算），在经营活动中没有重大违法记录（指因违法经营受到刑事处罚或者责令停产停业、吊销许可证或者执照、较大数额罚款等行政处罚）。</w:t>
      </w:r>
    </w:p>
    <w:p w14:paraId="52186267">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三、我方按磋商文件要求提交响应文件，响应磋商文件规定的响应有效期；</w:t>
      </w:r>
    </w:p>
    <w:p w14:paraId="3BF38FC9">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四、如果我方的响应文件被接受，我方将按《中华人民共和国民法典（第三编合同）》及其他有关法律、法规的规定，按期、按质、按量交付采购单位，全面做到履约守信；</w:t>
      </w:r>
    </w:p>
    <w:p w14:paraId="15D17801">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五、我方若违背本声明及承诺约定，经查实，自愿接受采购人及相关主管部门相应的规定处理，并依法承担相应的法律责任。</w:t>
      </w:r>
    </w:p>
    <w:p w14:paraId="733EE99C">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六、我方同意采购人、采购代理机构将本</w:t>
      </w:r>
      <w:r>
        <w:rPr>
          <w:rFonts w:hint="eastAsia" w:ascii="Times New Roman" w:hAnsi="Times New Roman"/>
          <w:color w:val="auto"/>
          <w:sz w:val="24"/>
          <w:szCs w:val="24"/>
          <w:highlight w:val="white"/>
        </w:rPr>
        <w:t>函</w:t>
      </w:r>
      <w:r>
        <w:rPr>
          <w:rFonts w:hint="eastAsia" w:ascii="宋体" w:hAnsi="宋体"/>
          <w:color w:val="auto"/>
          <w:sz w:val="24"/>
          <w:szCs w:val="24"/>
          <w:highlight w:val="white"/>
        </w:rPr>
        <w:t>上网公开</w:t>
      </w:r>
      <w:r>
        <w:rPr>
          <w:rFonts w:ascii="Times New Roman" w:hAnsi="Times New Roman"/>
          <w:color w:val="auto"/>
          <w:sz w:val="24"/>
          <w:szCs w:val="24"/>
          <w:highlight w:val="white"/>
        </w:rPr>
        <w:t>。</w:t>
      </w:r>
    </w:p>
    <w:p w14:paraId="6D5243A2">
      <w:pPr>
        <w:pStyle w:val="609"/>
        <w:spacing w:line="500" w:lineRule="exact"/>
        <w:ind w:firstLine="480"/>
        <w:jc w:val="left"/>
        <w:rPr>
          <w:rFonts w:ascii="Times New Roman" w:hAnsi="Times New Roman"/>
          <w:color w:val="auto"/>
          <w:sz w:val="24"/>
          <w:szCs w:val="24"/>
          <w:highlight w:val="white"/>
        </w:rPr>
      </w:pPr>
    </w:p>
    <w:p w14:paraId="6795FCF7">
      <w:pPr>
        <w:pStyle w:val="609"/>
        <w:spacing w:line="500" w:lineRule="exact"/>
        <w:ind w:firstLine="480"/>
        <w:jc w:val="left"/>
        <w:rPr>
          <w:rFonts w:ascii="Times New Roman" w:hAnsi="Times New Roman"/>
          <w:color w:val="auto"/>
          <w:sz w:val="24"/>
          <w:szCs w:val="24"/>
          <w:highlight w:val="white"/>
        </w:rPr>
      </w:pPr>
    </w:p>
    <w:p w14:paraId="7CF35BFD">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供应商名称： （盖CA电子公章）</w:t>
      </w:r>
    </w:p>
    <w:p w14:paraId="145A1CCC">
      <w:pPr>
        <w:pStyle w:val="609"/>
        <w:spacing w:line="500" w:lineRule="exact"/>
        <w:ind w:firstLine="480"/>
        <w:jc w:val="left"/>
        <w:rPr>
          <w:rFonts w:ascii="Times New Roman" w:hAnsi="Times New Roman"/>
          <w:color w:val="auto"/>
          <w:sz w:val="24"/>
          <w:szCs w:val="24"/>
          <w:highlight w:val="white"/>
        </w:rPr>
      </w:pPr>
      <w:r>
        <w:rPr>
          <w:rFonts w:ascii="Times New Roman" w:hAnsi="Times New Roman"/>
          <w:color w:val="auto"/>
          <w:sz w:val="24"/>
          <w:szCs w:val="24"/>
          <w:highlight w:val="white"/>
        </w:rPr>
        <w:t>日期：    年    月   日</w:t>
      </w:r>
    </w:p>
    <w:p w14:paraId="22DB1F48">
      <w:pPr>
        <w:spacing w:line="440" w:lineRule="exact"/>
        <w:ind w:firstLine="480"/>
        <w:rPr>
          <w:rFonts w:ascii="Times New Roman" w:hAnsi="Times New Roman" w:eastAsia="仿宋"/>
          <w:color w:val="auto"/>
          <w:sz w:val="24"/>
          <w:szCs w:val="24"/>
          <w:highlight w:val="white"/>
        </w:rPr>
      </w:pPr>
    </w:p>
    <w:p w14:paraId="7B1C0578">
      <w:pPr>
        <w:spacing w:line="440" w:lineRule="exact"/>
        <w:rPr>
          <w:rFonts w:ascii="Times New Roman" w:hAnsi="Times New Roman" w:eastAsia="仿宋"/>
          <w:color w:val="auto"/>
          <w:sz w:val="24"/>
          <w:szCs w:val="24"/>
          <w:highlight w:val="white"/>
        </w:rPr>
      </w:pPr>
    </w:p>
    <w:p w14:paraId="54568D60">
      <w:pPr>
        <w:rPr>
          <w:rFonts w:hint="eastAsia" w:ascii="宋体" w:hAnsi="宋体" w:cs="宋体"/>
          <w:b/>
          <w:bCs/>
          <w:color w:val="auto"/>
          <w:sz w:val="32"/>
          <w:szCs w:val="32"/>
          <w:highlight w:val="white"/>
        </w:rPr>
      </w:pPr>
      <w:bookmarkStart w:id="91" w:name="_Toc120614284"/>
      <w:r>
        <w:rPr>
          <w:rFonts w:hint="eastAsia" w:ascii="宋体" w:hAnsi="宋体" w:cs="宋体"/>
          <w:b/>
          <w:bCs/>
          <w:color w:val="auto"/>
          <w:sz w:val="32"/>
          <w:szCs w:val="32"/>
          <w:highlight w:val="white"/>
        </w:rPr>
        <w:br w:type="page" w:clear="all"/>
      </w:r>
    </w:p>
    <w:p w14:paraId="50F7232F">
      <w:pPr>
        <w:pStyle w:val="3"/>
        <w:spacing w:before="0" w:after="0" w:line="520" w:lineRule="exact"/>
        <w:ind w:firstLine="320"/>
        <w:rPr>
          <w:rFonts w:hint="eastAsia" w:ascii="黑体" w:hAnsi="黑体" w:eastAsia="黑体" w:cs="黑体"/>
          <w:b w:val="0"/>
          <w:bCs w:val="0"/>
          <w:color w:val="auto"/>
          <w:sz w:val="32"/>
          <w:highlight w:val="white"/>
        </w:rPr>
      </w:pPr>
      <w:bookmarkStart w:id="92" w:name="_Toc15099"/>
      <w:r>
        <w:rPr>
          <w:rFonts w:hint="eastAsia" w:ascii="黑体" w:hAnsi="黑体" w:eastAsia="黑体" w:cs="黑体"/>
          <w:b w:val="0"/>
          <w:bCs w:val="0"/>
          <w:color w:val="auto"/>
          <w:sz w:val="32"/>
          <w:highlight w:val="white"/>
        </w:rPr>
        <w:t>二、供应商资质</w:t>
      </w:r>
      <w:bookmarkEnd w:id="92"/>
    </w:p>
    <w:p w14:paraId="212EF34D">
      <w:pPr>
        <w:pStyle w:val="609"/>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按磋商文件要求提供相应资质证书</w:t>
      </w:r>
    </w:p>
    <w:p w14:paraId="5F199F0C">
      <w:pPr>
        <w:pStyle w:val="609"/>
        <w:spacing w:line="500" w:lineRule="exact"/>
        <w:ind w:firstLine="480"/>
        <w:jc w:val="left"/>
        <w:rPr>
          <w:rFonts w:hint="eastAsia" w:ascii="宋体" w:hAnsi="宋体" w:cs="仿宋"/>
          <w:color w:val="auto"/>
          <w:sz w:val="24"/>
          <w:szCs w:val="24"/>
          <w:highlight w:val="white"/>
        </w:rPr>
      </w:pPr>
    </w:p>
    <w:p w14:paraId="1E9C2EEE">
      <w:pPr>
        <w:pStyle w:val="609"/>
        <w:spacing w:line="500" w:lineRule="exact"/>
        <w:ind w:firstLine="480"/>
        <w:jc w:val="left"/>
        <w:rPr>
          <w:rFonts w:hint="eastAsia" w:ascii="宋体" w:hAnsi="宋体" w:cs="仿宋"/>
          <w:color w:val="auto"/>
          <w:sz w:val="24"/>
          <w:szCs w:val="24"/>
          <w:highlight w:val="white"/>
        </w:rPr>
      </w:pPr>
    </w:p>
    <w:p w14:paraId="6DAA4DB7">
      <w:pPr>
        <w:pStyle w:val="609"/>
        <w:spacing w:line="500" w:lineRule="exact"/>
        <w:ind w:firstLine="480"/>
        <w:jc w:val="left"/>
        <w:rPr>
          <w:rFonts w:hint="eastAsia" w:ascii="宋体" w:hAnsi="宋体" w:cs="仿宋"/>
          <w:color w:val="auto"/>
          <w:sz w:val="24"/>
          <w:szCs w:val="24"/>
          <w:highlight w:val="white"/>
        </w:rPr>
      </w:pPr>
    </w:p>
    <w:p w14:paraId="45390BDB">
      <w:pPr>
        <w:pStyle w:val="609"/>
        <w:spacing w:line="500" w:lineRule="exact"/>
        <w:ind w:firstLine="480"/>
        <w:jc w:val="left"/>
        <w:rPr>
          <w:rFonts w:hint="eastAsia" w:ascii="宋体" w:hAnsi="宋体" w:cs="仿宋"/>
          <w:color w:val="auto"/>
          <w:sz w:val="24"/>
          <w:szCs w:val="24"/>
          <w:highlight w:val="white"/>
        </w:rPr>
      </w:pPr>
    </w:p>
    <w:p w14:paraId="0B7759B1">
      <w:pPr>
        <w:pStyle w:val="609"/>
        <w:spacing w:line="500" w:lineRule="exact"/>
        <w:ind w:firstLine="480"/>
        <w:jc w:val="left"/>
        <w:rPr>
          <w:rFonts w:hint="eastAsia" w:ascii="宋体" w:hAnsi="宋体" w:cs="仿宋"/>
          <w:color w:val="auto"/>
          <w:sz w:val="24"/>
          <w:szCs w:val="24"/>
          <w:highlight w:val="white"/>
        </w:rPr>
      </w:pPr>
    </w:p>
    <w:p w14:paraId="7FC738B2">
      <w:pPr>
        <w:pStyle w:val="609"/>
        <w:spacing w:line="500" w:lineRule="exact"/>
        <w:ind w:firstLine="480"/>
        <w:jc w:val="left"/>
        <w:rPr>
          <w:rFonts w:hint="eastAsia" w:ascii="宋体" w:hAnsi="宋体" w:cs="仿宋"/>
          <w:color w:val="auto"/>
          <w:sz w:val="24"/>
          <w:szCs w:val="24"/>
          <w:highlight w:val="white"/>
        </w:rPr>
      </w:pPr>
    </w:p>
    <w:p w14:paraId="12C66427">
      <w:pPr>
        <w:pStyle w:val="609"/>
        <w:spacing w:line="500" w:lineRule="exact"/>
        <w:ind w:firstLine="480"/>
        <w:jc w:val="left"/>
        <w:rPr>
          <w:rFonts w:hint="eastAsia" w:ascii="宋体" w:hAnsi="宋体" w:cs="仿宋"/>
          <w:color w:val="auto"/>
          <w:sz w:val="24"/>
          <w:szCs w:val="24"/>
          <w:highlight w:val="white"/>
        </w:rPr>
      </w:pPr>
    </w:p>
    <w:p w14:paraId="6F6A51D9">
      <w:pPr>
        <w:pStyle w:val="609"/>
        <w:spacing w:line="500" w:lineRule="exact"/>
        <w:ind w:firstLine="480"/>
        <w:jc w:val="left"/>
        <w:rPr>
          <w:rFonts w:hint="eastAsia" w:ascii="宋体" w:hAnsi="宋体" w:cs="仿宋"/>
          <w:color w:val="auto"/>
          <w:sz w:val="24"/>
          <w:szCs w:val="24"/>
          <w:highlight w:val="white"/>
        </w:rPr>
      </w:pPr>
    </w:p>
    <w:p w14:paraId="1F238C65">
      <w:pPr>
        <w:pStyle w:val="609"/>
        <w:spacing w:line="500" w:lineRule="exact"/>
        <w:ind w:firstLine="480"/>
        <w:jc w:val="left"/>
        <w:rPr>
          <w:rFonts w:hint="eastAsia" w:ascii="宋体" w:hAnsi="宋体" w:cs="仿宋"/>
          <w:color w:val="auto"/>
          <w:sz w:val="24"/>
          <w:szCs w:val="24"/>
          <w:highlight w:val="white"/>
        </w:rPr>
      </w:pPr>
    </w:p>
    <w:p w14:paraId="05FD3DDC">
      <w:pPr>
        <w:pStyle w:val="609"/>
        <w:spacing w:line="500" w:lineRule="exact"/>
        <w:ind w:firstLine="480"/>
        <w:jc w:val="left"/>
        <w:rPr>
          <w:rFonts w:hint="eastAsia" w:ascii="宋体" w:hAnsi="宋体" w:cs="仿宋"/>
          <w:color w:val="auto"/>
          <w:sz w:val="24"/>
          <w:szCs w:val="24"/>
          <w:highlight w:val="white"/>
        </w:rPr>
      </w:pPr>
    </w:p>
    <w:p w14:paraId="02950F5A">
      <w:pPr>
        <w:pStyle w:val="609"/>
        <w:spacing w:line="500" w:lineRule="exact"/>
        <w:ind w:firstLine="480"/>
        <w:jc w:val="left"/>
        <w:rPr>
          <w:rFonts w:hint="eastAsia" w:ascii="宋体" w:hAnsi="宋体" w:cs="仿宋"/>
          <w:color w:val="auto"/>
          <w:sz w:val="24"/>
          <w:szCs w:val="24"/>
          <w:highlight w:val="white"/>
        </w:rPr>
      </w:pPr>
    </w:p>
    <w:p w14:paraId="1C7E0D85">
      <w:pPr>
        <w:pStyle w:val="609"/>
        <w:spacing w:line="500" w:lineRule="exact"/>
        <w:ind w:firstLine="480"/>
        <w:jc w:val="left"/>
        <w:rPr>
          <w:rFonts w:hint="eastAsia" w:ascii="宋体" w:hAnsi="宋体" w:cs="仿宋"/>
          <w:color w:val="auto"/>
          <w:sz w:val="24"/>
          <w:szCs w:val="24"/>
          <w:highlight w:val="white"/>
        </w:rPr>
      </w:pPr>
    </w:p>
    <w:p w14:paraId="09A7FF11">
      <w:pPr>
        <w:pStyle w:val="609"/>
        <w:spacing w:line="500" w:lineRule="exact"/>
        <w:ind w:firstLine="480"/>
        <w:jc w:val="left"/>
        <w:rPr>
          <w:rFonts w:hint="eastAsia" w:ascii="宋体" w:hAnsi="宋体" w:cs="仿宋"/>
          <w:color w:val="auto"/>
          <w:sz w:val="24"/>
          <w:szCs w:val="24"/>
          <w:highlight w:val="white"/>
        </w:rPr>
      </w:pPr>
    </w:p>
    <w:p w14:paraId="72AE9924">
      <w:pPr>
        <w:pStyle w:val="609"/>
        <w:spacing w:line="500" w:lineRule="exact"/>
        <w:ind w:firstLine="480"/>
        <w:jc w:val="left"/>
        <w:rPr>
          <w:rFonts w:hint="eastAsia" w:ascii="宋体" w:hAnsi="宋体" w:cs="仿宋"/>
          <w:color w:val="auto"/>
          <w:sz w:val="24"/>
          <w:szCs w:val="24"/>
          <w:highlight w:val="white"/>
        </w:rPr>
      </w:pPr>
    </w:p>
    <w:p w14:paraId="4D9A4F73">
      <w:pPr>
        <w:pStyle w:val="609"/>
        <w:spacing w:line="500" w:lineRule="exact"/>
        <w:ind w:firstLine="480"/>
        <w:jc w:val="left"/>
        <w:rPr>
          <w:rFonts w:hint="eastAsia" w:ascii="宋体" w:hAnsi="宋体" w:cs="仿宋"/>
          <w:color w:val="auto"/>
          <w:sz w:val="24"/>
          <w:szCs w:val="24"/>
          <w:highlight w:val="white"/>
        </w:rPr>
      </w:pPr>
    </w:p>
    <w:p w14:paraId="6F5FF331">
      <w:pPr>
        <w:pStyle w:val="609"/>
        <w:spacing w:line="500" w:lineRule="exact"/>
        <w:ind w:firstLine="480"/>
        <w:jc w:val="left"/>
        <w:rPr>
          <w:rFonts w:hint="eastAsia" w:ascii="宋体" w:hAnsi="宋体" w:cs="仿宋"/>
          <w:color w:val="auto"/>
          <w:sz w:val="24"/>
          <w:szCs w:val="24"/>
          <w:highlight w:val="white"/>
        </w:rPr>
      </w:pPr>
    </w:p>
    <w:p w14:paraId="3B10E35A">
      <w:pPr>
        <w:pStyle w:val="609"/>
        <w:spacing w:line="500" w:lineRule="exact"/>
        <w:ind w:firstLine="480"/>
        <w:jc w:val="left"/>
        <w:rPr>
          <w:rFonts w:hint="eastAsia" w:ascii="宋体" w:hAnsi="宋体" w:cs="仿宋"/>
          <w:color w:val="auto"/>
          <w:sz w:val="24"/>
          <w:szCs w:val="24"/>
          <w:highlight w:val="white"/>
        </w:rPr>
      </w:pPr>
    </w:p>
    <w:p w14:paraId="4D934E80">
      <w:pPr>
        <w:pStyle w:val="609"/>
        <w:spacing w:line="500" w:lineRule="exact"/>
        <w:ind w:firstLine="480"/>
        <w:jc w:val="left"/>
        <w:rPr>
          <w:rFonts w:hint="eastAsia" w:ascii="宋体" w:hAnsi="宋体" w:cs="仿宋"/>
          <w:color w:val="auto"/>
          <w:sz w:val="24"/>
          <w:szCs w:val="24"/>
          <w:highlight w:val="white"/>
        </w:rPr>
      </w:pPr>
    </w:p>
    <w:p w14:paraId="4AC38DA8">
      <w:pPr>
        <w:pStyle w:val="609"/>
        <w:spacing w:line="500" w:lineRule="exact"/>
        <w:ind w:firstLine="480"/>
        <w:jc w:val="left"/>
        <w:rPr>
          <w:rFonts w:hint="eastAsia" w:ascii="宋体" w:hAnsi="宋体" w:cs="仿宋"/>
          <w:color w:val="auto"/>
          <w:sz w:val="24"/>
          <w:szCs w:val="24"/>
          <w:highlight w:val="white"/>
        </w:rPr>
      </w:pPr>
    </w:p>
    <w:p w14:paraId="0D065C13">
      <w:pPr>
        <w:pStyle w:val="609"/>
        <w:spacing w:line="500" w:lineRule="exact"/>
        <w:ind w:firstLine="480"/>
        <w:jc w:val="left"/>
        <w:rPr>
          <w:rFonts w:hint="eastAsia" w:ascii="宋体" w:hAnsi="宋体" w:cs="仿宋"/>
          <w:color w:val="auto"/>
          <w:sz w:val="24"/>
          <w:szCs w:val="24"/>
          <w:highlight w:val="white"/>
        </w:rPr>
      </w:pPr>
    </w:p>
    <w:p w14:paraId="00E5DC72">
      <w:pPr>
        <w:pStyle w:val="609"/>
        <w:spacing w:line="500" w:lineRule="exact"/>
        <w:ind w:firstLine="480"/>
        <w:jc w:val="left"/>
        <w:rPr>
          <w:rFonts w:hint="eastAsia" w:ascii="宋体" w:hAnsi="宋体" w:cs="仿宋"/>
          <w:color w:val="auto"/>
          <w:sz w:val="24"/>
          <w:szCs w:val="24"/>
          <w:highlight w:val="white"/>
        </w:rPr>
      </w:pPr>
    </w:p>
    <w:p w14:paraId="2306A968">
      <w:pPr>
        <w:pStyle w:val="609"/>
        <w:spacing w:line="500" w:lineRule="exact"/>
        <w:ind w:firstLine="480"/>
        <w:jc w:val="left"/>
        <w:rPr>
          <w:rFonts w:hint="eastAsia" w:ascii="宋体" w:hAnsi="宋体" w:cs="仿宋"/>
          <w:color w:val="auto"/>
          <w:sz w:val="24"/>
          <w:szCs w:val="24"/>
          <w:highlight w:val="white"/>
        </w:rPr>
      </w:pPr>
    </w:p>
    <w:p w14:paraId="68389739">
      <w:pPr>
        <w:pStyle w:val="609"/>
        <w:spacing w:line="500" w:lineRule="exact"/>
        <w:ind w:firstLine="480"/>
        <w:jc w:val="left"/>
        <w:rPr>
          <w:rFonts w:hint="eastAsia" w:ascii="宋体" w:hAnsi="宋体" w:cs="仿宋"/>
          <w:color w:val="auto"/>
          <w:sz w:val="24"/>
          <w:szCs w:val="24"/>
          <w:highlight w:val="white"/>
        </w:rPr>
      </w:pPr>
    </w:p>
    <w:p w14:paraId="4E2B43FD">
      <w:pPr>
        <w:pStyle w:val="609"/>
        <w:spacing w:line="500" w:lineRule="exact"/>
        <w:ind w:firstLine="480"/>
        <w:jc w:val="left"/>
        <w:rPr>
          <w:rFonts w:hint="eastAsia" w:ascii="宋体" w:hAnsi="宋体" w:cs="仿宋"/>
          <w:color w:val="auto"/>
          <w:sz w:val="24"/>
          <w:szCs w:val="24"/>
          <w:highlight w:val="white"/>
        </w:rPr>
      </w:pPr>
    </w:p>
    <w:p w14:paraId="640716B8">
      <w:pPr>
        <w:rPr>
          <w:color w:val="auto"/>
          <w:highlight w:val="white"/>
        </w:rPr>
      </w:pPr>
    </w:p>
    <w:p w14:paraId="23728600">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三、法人授权书</w:t>
      </w:r>
    </w:p>
    <w:p w14:paraId="1222EC75">
      <w:pPr>
        <w:pStyle w:val="614"/>
        <w:widowControl w:val="0"/>
        <w:jc w:val="center"/>
        <w:rPr>
          <w:rFonts w:ascii="方正小标宋_GBK" w:hAnsi="Calibri" w:eastAsia="方正小标宋_GBK"/>
          <w:b w:val="0"/>
          <w:bCs/>
          <w:color w:val="auto"/>
          <w:szCs w:val="32"/>
          <w:highlight w:val="white"/>
        </w:rPr>
      </w:pPr>
      <w:r>
        <w:rPr>
          <w:rFonts w:hint="eastAsia" w:ascii="方正小标宋_GBK" w:hAnsi="Calibri" w:eastAsia="方正小标宋_GBK"/>
          <w:b w:val="0"/>
          <w:bCs/>
          <w:color w:val="auto"/>
          <w:szCs w:val="32"/>
          <w:highlight w:val="white"/>
        </w:rPr>
        <w:t>法人授权书</w:t>
      </w:r>
    </w:p>
    <w:p w14:paraId="79431E2C">
      <w:pPr>
        <w:pStyle w:val="609"/>
        <w:spacing w:line="500" w:lineRule="exact"/>
        <w:jc w:val="left"/>
        <w:rPr>
          <w:rFonts w:hint="eastAsia" w:ascii="仿宋" w:hAnsi="仿宋" w:eastAsia="仿宋" w:cs="仿宋"/>
          <w:color w:val="auto"/>
          <w:sz w:val="24"/>
          <w:szCs w:val="24"/>
          <w:highlight w:val="white"/>
        </w:rPr>
      </w:pPr>
    </w:p>
    <w:p w14:paraId="0B523B0D">
      <w:pPr>
        <w:pStyle w:val="609"/>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本授权书声明：____________（供应商名称）授权________________（被授权人的姓名）为我方就</w:t>
      </w:r>
      <w:r>
        <w:rPr>
          <w:rFonts w:hint="eastAsia" w:ascii="宋体" w:hAnsi="宋体"/>
          <w:color w:val="auto"/>
          <w:sz w:val="24"/>
          <w:szCs w:val="24"/>
          <w:highlight w:val="white"/>
          <w:u w:val="single"/>
        </w:rPr>
        <w:t>（项目编号）</w:t>
      </w:r>
      <w:r>
        <w:rPr>
          <w:rFonts w:hint="eastAsia" w:ascii="宋体" w:hAnsi="宋体"/>
          <w:color w:val="auto"/>
          <w:sz w:val="24"/>
          <w:szCs w:val="24"/>
          <w:highlight w:val="white"/>
        </w:rPr>
        <w:t>号</w:t>
      </w:r>
      <w:r>
        <w:rPr>
          <w:rFonts w:hint="eastAsia" w:ascii="宋体" w:hAnsi="宋体"/>
          <w:color w:val="auto"/>
          <w:sz w:val="24"/>
          <w:szCs w:val="24"/>
          <w:highlight w:val="white"/>
          <w:u w:val="single"/>
        </w:rPr>
        <w:t xml:space="preserve">          （项目名称）    </w:t>
      </w:r>
      <w:r>
        <w:rPr>
          <w:rFonts w:hint="eastAsia" w:ascii="宋体" w:hAnsi="宋体" w:cs="仿宋"/>
          <w:color w:val="auto"/>
          <w:sz w:val="24"/>
          <w:szCs w:val="24"/>
          <w:highlight w:val="white"/>
        </w:rPr>
        <w:t>采购活动的合法代理人，以本单位名义全权处理一切与该项目采购有关的事务。</w:t>
      </w:r>
    </w:p>
    <w:p w14:paraId="4D3BE268">
      <w:pPr>
        <w:pStyle w:val="609"/>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本授权书于______年____月____日起生效，特此声明。</w:t>
      </w:r>
    </w:p>
    <w:p w14:paraId="1452E09F">
      <w:pPr>
        <w:pStyle w:val="609"/>
        <w:spacing w:line="500" w:lineRule="exact"/>
        <w:ind w:firstLine="480"/>
        <w:jc w:val="left"/>
        <w:rPr>
          <w:rFonts w:hint="eastAsia" w:ascii="宋体" w:hAnsi="宋体" w:cs="仿宋"/>
          <w:color w:val="auto"/>
          <w:sz w:val="24"/>
          <w:szCs w:val="24"/>
          <w:highlight w:val="white"/>
        </w:rPr>
      </w:pPr>
    </w:p>
    <w:p w14:paraId="67689CDB">
      <w:pPr>
        <w:pStyle w:val="609"/>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被授权人身份证号码：</w:t>
      </w:r>
    </w:p>
    <w:p w14:paraId="098A238F">
      <w:pPr>
        <w:pStyle w:val="609"/>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被授权人联系电话：（手机）</w:t>
      </w:r>
    </w:p>
    <w:p w14:paraId="0AD57A42">
      <w:pPr>
        <w:pStyle w:val="609"/>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授权单位名称：（盖CA电子公章）</w:t>
      </w:r>
    </w:p>
    <w:p w14:paraId="46B792B6">
      <w:pPr>
        <w:pStyle w:val="609"/>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单位地址：</w:t>
      </w:r>
    </w:p>
    <w:p w14:paraId="6C363FF0">
      <w:pPr>
        <w:pStyle w:val="609"/>
        <w:spacing w:line="500" w:lineRule="exact"/>
        <w:ind w:firstLine="480"/>
        <w:jc w:val="left"/>
        <w:rPr>
          <w:rFonts w:hint="eastAsia" w:ascii="宋体" w:hAnsi="宋体" w:cs="仿宋"/>
          <w:color w:val="auto"/>
          <w:sz w:val="24"/>
          <w:szCs w:val="24"/>
          <w:highlight w:val="white"/>
        </w:rPr>
      </w:pPr>
      <w:r>
        <w:rPr>
          <w:rFonts w:hint="eastAsia" w:ascii="宋体" w:hAnsi="宋体" w:cs="仿宋"/>
          <w:color w:val="auto"/>
          <w:sz w:val="24"/>
          <w:szCs w:val="24"/>
          <w:highlight w:val="white"/>
        </w:rPr>
        <w:t>日期：</w:t>
      </w:r>
      <w:bookmarkStart w:id="93" w:name="_格式3__银行出具的资信证明"/>
      <w:bookmarkEnd w:id="93"/>
      <w:bookmarkStart w:id="94" w:name="_Hlt26671380"/>
      <w:bookmarkEnd w:id="94"/>
      <w:bookmarkStart w:id="95" w:name="_Hlt26955070"/>
      <w:bookmarkEnd w:id="95"/>
    </w:p>
    <w:p w14:paraId="6A640C39">
      <w:pPr>
        <w:spacing w:line="500" w:lineRule="exact"/>
        <w:rPr>
          <w:rFonts w:hint="eastAsia" w:ascii="仿宋" w:hAnsi="仿宋" w:eastAsia="仿宋" w:cs="仿宋"/>
          <w:bCs/>
          <w:color w:val="auto"/>
          <w:sz w:val="24"/>
          <w:szCs w:val="21"/>
          <w:highlight w:val="white"/>
        </w:rPr>
      </w:pPr>
    </w:p>
    <w:p w14:paraId="3904159F">
      <w:pPr>
        <w:tabs>
          <w:tab w:val="left" w:pos="360"/>
        </w:tabs>
        <w:ind w:firstLine="480"/>
        <w:rPr>
          <w:rFonts w:hint="eastAsia" w:ascii="仿宋" w:hAnsi="仿宋" w:eastAsia="仿宋" w:cs="仿宋"/>
          <w:color w:val="auto"/>
          <w:sz w:val="24"/>
          <w:szCs w:val="24"/>
          <w:highlight w:val="white"/>
          <w:u w:val="single"/>
        </w:rPr>
      </w:pPr>
    </w:p>
    <w:p w14:paraId="13250DE8">
      <w:pPr>
        <w:tabs>
          <w:tab w:val="left" w:pos="360"/>
        </w:tabs>
        <w:ind w:firstLine="480"/>
        <w:rPr>
          <w:rFonts w:hint="eastAsia" w:ascii="仿宋" w:hAnsi="仿宋" w:eastAsia="仿宋" w:cs="仿宋"/>
          <w:color w:val="auto"/>
          <w:sz w:val="24"/>
          <w:szCs w:val="24"/>
          <w:highlight w:val="white"/>
        </w:rPr>
      </w:pPr>
    </w:p>
    <w:p w14:paraId="5A70427A">
      <w:pPr>
        <w:ind w:firstLine="420"/>
        <w:rPr>
          <w:rFonts w:hint="eastAsia" w:ascii="仿宋" w:hAnsi="仿宋" w:eastAsia="仿宋" w:cs="仿宋"/>
          <w:i/>
          <w:color w:val="auto"/>
          <w:sz w:val="24"/>
          <w:szCs w:val="24"/>
          <w:highlight w:val="white"/>
          <w:u w:val="single"/>
        </w:rPr>
      </w:pPr>
    </w:p>
    <w:p w14:paraId="2FC75F0B">
      <w:pPr>
        <w:rPr>
          <w:rFonts w:hint="eastAsia" w:ascii="仿宋" w:hAnsi="仿宋" w:eastAsia="仿宋" w:cs="仿宋"/>
          <w:color w:val="auto"/>
          <w:szCs w:val="21"/>
          <w:highlight w:val="white"/>
        </w:rPr>
      </w:pPr>
    </w:p>
    <w:p w14:paraId="1EF3955A">
      <w:pPr>
        <w:spacing w:line="560" w:lineRule="exact"/>
        <w:jc w:val="left"/>
        <w:rPr>
          <w:rFonts w:hint="eastAsia" w:ascii="仿宋" w:hAnsi="仿宋" w:eastAsia="仿宋" w:cs="仿宋"/>
          <w:b/>
          <w:color w:val="auto"/>
          <w:sz w:val="24"/>
          <w:szCs w:val="44"/>
          <w:highlight w:val="white"/>
        </w:rPr>
      </w:pPr>
    </w:p>
    <w:p w14:paraId="5176773B">
      <w:pPr>
        <w:spacing w:line="560" w:lineRule="exact"/>
        <w:jc w:val="left"/>
        <w:rPr>
          <w:rFonts w:hint="eastAsia" w:ascii="仿宋" w:hAnsi="仿宋" w:eastAsia="仿宋" w:cs="仿宋"/>
          <w:color w:val="auto"/>
          <w:sz w:val="24"/>
          <w:szCs w:val="24"/>
          <w:highlight w:val="white"/>
        </w:rPr>
      </w:pPr>
    </w:p>
    <w:p w14:paraId="2A49845E">
      <w:pPr>
        <w:spacing w:line="460" w:lineRule="exact"/>
        <w:jc w:val="center"/>
        <w:rPr>
          <w:rFonts w:hint="eastAsia" w:ascii="仿宋" w:hAnsi="仿宋" w:eastAsia="仿宋" w:cs="仿宋"/>
          <w:b/>
          <w:color w:val="auto"/>
          <w:sz w:val="32"/>
          <w:szCs w:val="32"/>
          <w:highlight w:val="white"/>
        </w:rPr>
      </w:pPr>
    </w:p>
    <w:p w14:paraId="72603334">
      <w:pPr>
        <w:spacing w:line="460" w:lineRule="exact"/>
        <w:jc w:val="center"/>
        <w:rPr>
          <w:rFonts w:hint="eastAsia" w:ascii="仿宋" w:hAnsi="仿宋" w:eastAsia="仿宋" w:cs="仿宋"/>
          <w:b/>
          <w:color w:val="auto"/>
          <w:sz w:val="32"/>
          <w:szCs w:val="32"/>
          <w:highlight w:val="white"/>
        </w:rPr>
      </w:pPr>
    </w:p>
    <w:p w14:paraId="42A49E2E">
      <w:pPr>
        <w:spacing w:line="460" w:lineRule="exact"/>
        <w:rPr>
          <w:rFonts w:hint="eastAsia" w:ascii="仿宋" w:hAnsi="仿宋" w:eastAsia="仿宋" w:cs="仿宋"/>
          <w:b/>
          <w:color w:val="auto"/>
          <w:sz w:val="32"/>
          <w:szCs w:val="32"/>
          <w:highlight w:val="white"/>
        </w:rPr>
      </w:pPr>
    </w:p>
    <w:p w14:paraId="0EBCE61D">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p>
    <w:p w14:paraId="5CA6F266">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四、磋商报价表</w:t>
      </w:r>
    </w:p>
    <w:p w14:paraId="210365F4">
      <w:pPr>
        <w:pBdr>
          <w:top w:val="none" w:color="000000" w:sz="0" w:space="0"/>
          <w:left w:val="none" w:color="000000" w:sz="0" w:space="0"/>
          <w:bottom w:val="none" w:color="000000" w:sz="0" w:space="0"/>
          <w:right w:val="none" w:color="000000" w:sz="0" w:space="0"/>
        </w:pBdr>
        <w:spacing w:line="480" w:lineRule="exact"/>
        <w:rPr>
          <w:rFonts w:ascii="Times New Roman" w:hAnsi="Times New Roman" w:cs="Calibri"/>
          <w:color w:val="auto"/>
          <w:sz w:val="24"/>
          <w:highlight w:val="white"/>
        </w:rPr>
      </w:pPr>
      <w:r>
        <w:rPr>
          <w:rFonts w:ascii="Times New Roman" w:hAnsi="Times New Roman" w:cs="仿宋"/>
          <w:color w:val="auto"/>
          <w:sz w:val="24"/>
          <w:highlight w:val="white"/>
        </w:rPr>
        <w:t>本次为首次报价</w:t>
      </w:r>
    </w:p>
    <w:p w14:paraId="4D6E5453">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货币单位：人民币元</w:t>
      </w:r>
    </w:p>
    <w:p w14:paraId="03E716C4">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white"/>
        </w:rPr>
      </w:pPr>
      <w:r>
        <w:rPr>
          <w:rFonts w:ascii="Times New Roman" w:hAnsi="Times New Roman" w:cs="仿宋"/>
          <w:color w:val="auto"/>
          <w:sz w:val="24"/>
          <w:highlight w:val="white"/>
        </w:rPr>
        <w:t>项目编号：</w:t>
      </w:r>
    </w:p>
    <w:p w14:paraId="5BCF6878">
      <w:pPr>
        <w:pBdr>
          <w:top w:val="none" w:color="000000" w:sz="0" w:space="0"/>
          <w:left w:val="none" w:color="000000" w:sz="0" w:space="0"/>
          <w:bottom w:val="none" w:color="000000" w:sz="0" w:space="0"/>
          <w:right w:val="none" w:color="000000" w:sz="0" w:space="0"/>
        </w:pBdr>
        <w:spacing w:line="480" w:lineRule="exact"/>
        <w:rPr>
          <w:rFonts w:ascii="Times New Roman" w:hAnsi="Times New Roman" w:cs="仿宋"/>
          <w:color w:val="auto"/>
          <w:sz w:val="24"/>
          <w:highlight w:val="white"/>
        </w:rPr>
      </w:pPr>
      <w:r>
        <w:rPr>
          <w:rFonts w:ascii="Times New Roman" w:hAnsi="Times New Roman" w:cs="仿宋"/>
          <w:color w:val="auto"/>
          <w:sz w:val="24"/>
          <w:highlight w:val="white"/>
        </w:rPr>
        <w:t>采购包号：</w:t>
      </w:r>
    </w:p>
    <w:tbl>
      <w:tblPr>
        <w:tblStyle w:val="4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79"/>
        <w:gridCol w:w="2200"/>
        <w:gridCol w:w="4523"/>
      </w:tblGrid>
      <w:tr w14:paraId="0C3E6671">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3C12990B">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0C0FD3C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项目内容</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B97EB8B">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总价（小写）</w:t>
            </w:r>
          </w:p>
        </w:tc>
      </w:tr>
      <w:tr w14:paraId="647F48C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50C4A7AC">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项目名称</w:t>
            </w:r>
          </w:p>
        </w:tc>
        <w:tc>
          <w:tcPr>
            <w:tcW w:w="2261"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7E6A27C">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详见响应文件</w:t>
            </w:r>
          </w:p>
        </w:tc>
        <w:tc>
          <w:tcPr>
            <w:tcW w:w="4650"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4CFD4F8F">
            <w:pPr>
              <w:pBdr>
                <w:top w:val="none" w:color="000000" w:sz="0" w:space="0"/>
                <w:left w:val="none" w:color="000000" w:sz="0" w:space="0"/>
                <w:bottom w:val="none" w:color="000000" w:sz="0" w:space="0"/>
                <w:right w:val="none" w:color="000000" w:sz="0" w:space="0"/>
              </w:pBdr>
              <w:spacing w:line="480" w:lineRule="exact"/>
              <w:ind w:firstLine="240"/>
              <w:rPr>
                <w:rFonts w:ascii="Times New Roman" w:hAnsi="Times New Roman"/>
                <w:color w:val="auto"/>
                <w:highlight w:val="white"/>
              </w:rPr>
            </w:pPr>
            <w:r>
              <w:rPr>
                <w:rFonts w:ascii="Times New Roman" w:hAnsi="Times New Roman" w:cs="仿宋"/>
                <w:color w:val="auto"/>
                <w:sz w:val="24"/>
                <w:highlight w:val="white"/>
              </w:rPr>
              <w:t>元</w:t>
            </w:r>
          </w:p>
        </w:tc>
      </w:tr>
      <w:tr w14:paraId="7B5D016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60D2CB40">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hint="eastAsia" w:ascii="Times New Roman" w:hAnsi="Times New Roman" w:cs="仿宋"/>
                <w:color w:val="auto"/>
                <w:sz w:val="24"/>
                <w:highlight w:val="white"/>
              </w:rPr>
              <w:t>磋商</w:t>
            </w:r>
            <w:r>
              <w:rPr>
                <w:rFonts w:ascii="Times New Roman" w:hAnsi="Times New Roman" w:cs="仿宋"/>
                <w:color w:val="auto"/>
                <w:sz w:val="24"/>
                <w:highlight w:val="white"/>
              </w:rPr>
              <w:t>总价（大写）</w:t>
            </w:r>
          </w:p>
        </w:tc>
        <w:tc>
          <w:tcPr>
            <w:tcW w:w="6911" w:type="dxa"/>
            <w:gridSpan w:val="2"/>
            <w:tcBorders>
              <w:top w:val="single" w:color="808080" w:sz="6" w:space="0"/>
              <w:left w:val="single" w:color="808080" w:sz="6" w:space="0"/>
              <w:bottom w:val="single" w:color="808080" w:sz="6" w:space="0"/>
              <w:right w:val="single" w:color="808080" w:sz="6" w:space="0"/>
            </w:tcBorders>
            <w:noWrap w:val="0"/>
            <w:tcMar>
              <w:top w:w="15" w:type="dxa"/>
              <w:left w:w="15" w:type="dxa"/>
              <w:bottom w:w="15" w:type="dxa"/>
              <w:right w:w="15" w:type="dxa"/>
            </w:tcMar>
            <w:vAlign w:val="center"/>
          </w:tcPr>
          <w:p w14:paraId="23C60B99">
            <w:pPr>
              <w:pBdr>
                <w:top w:val="none" w:color="000000" w:sz="0" w:space="0"/>
                <w:left w:val="none" w:color="000000" w:sz="0" w:space="0"/>
                <w:bottom w:val="none" w:color="000000" w:sz="0" w:space="0"/>
                <w:right w:val="none" w:color="000000" w:sz="0" w:space="0"/>
              </w:pBdr>
              <w:spacing w:line="480" w:lineRule="exact"/>
              <w:rPr>
                <w:rFonts w:ascii="Times New Roman" w:hAnsi="Times New Roman"/>
                <w:color w:val="auto"/>
                <w:highlight w:val="white"/>
              </w:rPr>
            </w:pPr>
            <w:r>
              <w:rPr>
                <w:rFonts w:ascii="Times New Roman" w:hAnsi="Times New Roman" w:cs="仿宋"/>
                <w:color w:val="auto"/>
                <w:sz w:val="24"/>
                <w:highlight w:val="white"/>
              </w:rPr>
              <w:t>金额大写</w:t>
            </w:r>
            <w:r>
              <w:rPr>
                <w:rFonts w:ascii="Times New Roman" w:hAnsi="Times New Roman" w:cs="Calibri"/>
                <w:color w:val="auto"/>
                <w:sz w:val="24"/>
                <w:highlight w:val="white"/>
              </w:rPr>
              <w:t> </w:t>
            </w:r>
          </w:p>
        </w:tc>
      </w:tr>
    </w:tbl>
    <w:p w14:paraId="5F5C56A7">
      <w:pPr>
        <w:pBdr>
          <w:top w:val="none" w:color="000000" w:sz="0" w:space="0"/>
          <w:left w:val="none" w:color="000000" w:sz="0" w:space="0"/>
          <w:bottom w:val="none" w:color="000000" w:sz="0" w:space="0"/>
          <w:right w:val="none" w:color="000000" w:sz="0" w:space="0"/>
        </w:pBdr>
        <w:spacing w:line="480" w:lineRule="exact"/>
        <w:rPr>
          <w:rFonts w:ascii="宋体" w:hAnsi="宋体" w:cs="仿宋"/>
          <w:color w:val="auto"/>
          <w:sz w:val="24"/>
          <w:highlight w:val="white"/>
        </w:rPr>
      </w:pPr>
      <w:r>
        <w:rPr>
          <w:rFonts w:ascii="Times New Roman" w:hAnsi="Times New Roman" w:cs="仿宋"/>
          <w:color w:val="auto"/>
          <w:sz w:val="24"/>
          <w:highlight w:val="white"/>
        </w:rPr>
        <w:t>供</w:t>
      </w:r>
      <w:r>
        <w:rPr>
          <w:rFonts w:ascii="宋体" w:hAnsi="宋体" w:cs="仿宋"/>
          <w:color w:val="auto"/>
          <w:sz w:val="24"/>
          <w:highlight w:val="white"/>
        </w:rPr>
        <w:t>应商（CA电子签章）：</w:t>
      </w:r>
    </w:p>
    <w:p w14:paraId="2FBF2390">
      <w:pPr>
        <w:pBdr>
          <w:top w:val="none" w:color="000000" w:sz="0" w:space="0"/>
          <w:left w:val="none" w:color="000000" w:sz="0" w:space="0"/>
          <w:bottom w:val="none" w:color="000000" w:sz="0" w:space="0"/>
          <w:right w:val="none" w:color="000000" w:sz="0" w:space="0"/>
        </w:pBdr>
        <w:spacing w:line="480" w:lineRule="exact"/>
        <w:rPr>
          <w:rFonts w:ascii="宋体" w:hAnsi="宋体" w:cs="Calibri"/>
          <w:color w:val="auto"/>
          <w:sz w:val="24"/>
          <w:highlight w:val="white"/>
        </w:rPr>
      </w:pPr>
      <w:r>
        <w:rPr>
          <w:rFonts w:ascii="宋体" w:hAnsi="宋体" w:cs="仿宋"/>
          <w:color w:val="auto"/>
          <w:sz w:val="24"/>
          <w:highlight w:val="white"/>
        </w:rPr>
        <w:t>供应商名称</w:t>
      </w:r>
    </w:p>
    <w:p w14:paraId="0727372C">
      <w:pPr>
        <w:pBdr>
          <w:top w:val="none" w:color="000000" w:sz="0" w:space="0"/>
          <w:left w:val="none" w:color="000000" w:sz="0" w:space="0"/>
          <w:bottom w:val="none" w:color="000000" w:sz="0" w:space="0"/>
          <w:right w:val="none" w:color="000000" w:sz="0" w:space="0"/>
        </w:pBdr>
        <w:spacing w:line="480" w:lineRule="exact"/>
        <w:rPr>
          <w:rFonts w:ascii="宋体" w:hAnsi="宋体"/>
          <w:color w:val="auto"/>
          <w:highlight w:val="white"/>
        </w:rPr>
      </w:pPr>
      <w:r>
        <w:rPr>
          <w:rFonts w:ascii="宋体" w:hAnsi="宋体" w:cs="仿宋"/>
          <w:color w:val="auto"/>
          <w:sz w:val="24"/>
          <w:highlight w:val="white"/>
        </w:rPr>
        <w:t>日期：</w:t>
      </w:r>
      <w:r>
        <w:rPr>
          <w:rFonts w:ascii="宋体" w:hAnsi="宋体" w:cs="Calibri"/>
          <w:color w:val="auto"/>
          <w:sz w:val="24"/>
          <w:highlight w:val="white"/>
        </w:rPr>
        <w:t xml:space="preserve">   </w:t>
      </w:r>
      <w:r>
        <w:rPr>
          <w:rFonts w:ascii="宋体" w:hAnsi="宋体" w:cs="仿宋"/>
          <w:color w:val="auto"/>
          <w:sz w:val="24"/>
          <w:highlight w:val="white"/>
        </w:rPr>
        <w:t>年</w:t>
      </w:r>
      <w:r>
        <w:rPr>
          <w:rFonts w:ascii="宋体" w:hAnsi="宋体" w:cs="Calibri"/>
          <w:color w:val="auto"/>
          <w:sz w:val="24"/>
          <w:highlight w:val="white"/>
        </w:rPr>
        <w:t xml:space="preserve">   </w:t>
      </w:r>
      <w:r>
        <w:rPr>
          <w:rFonts w:ascii="宋体" w:hAnsi="宋体" w:cs="仿宋"/>
          <w:color w:val="auto"/>
          <w:sz w:val="24"/>
          <w:highlight w:val="white"/>
        </w:rPr>
        <w:t>月</w:t>
      </w:r>
      <w:r>
        <w:rPr>
          <w:rFonts w:ascii="宋体" w:hAnsi="宋体" w:cs="Calibri"/>
          <w:color w:val="auto"/>
          <w:sz w:val="24"/>
          <w:highlight w:val="white"/>
        </w:rPr>
        <w:t xml:space="preserve">   </w:t>
      </w:r>
      <w:r>
        <w:rPr>
          <w:rFonts w:ascii="宋体" w:hAnsi="宋体" w:cs="仿宋"/>
          <w:color w:val="auto"/>
          <w:sz w:val="24"/>
          <w:highlight w:val="white"/>
        </w:rPr>
        <w:t>日</w:t>
      </w:r>
    </w:p>
    <w:p w14:paraId="18AE54C4">
      <w:pPr>
        <w:spacing w:line="480" w:lineRule="exact"/>
        <w:rPr>
          <w:rFonts w:hint="eastAsia" w:ascii="宋体" w:hAnsi="宋体" w:cs="黑体"/>
          <w:b/>
          <w:color w:val="auto"/>
          <w:sz w:val="32"/>
          <w:szCs w:val="24"/>
          <w:highlight w:val="white"/>
        </w:rPr>
      </w:pPr>
    </w:p>
    <w:p w14:paraId="757389DC">
      <w:pPr>
        <w:spacing w:line="460" w:lineRule="exact"/>
        <w:rPr>
          <w:rFonts w:hint="eastAsia" w:ascii="黑体" w:hAnsi="黑体" w:eastAsia="黑体" w:cs="黑体"/>
          <w:b/>
          <w:color w:val="auto"/>
          <w:sz w:val="32"/>
          <w:szCs w:val="24"/>
          <w:highlight w:val="white"/>
        </w:rPr>
      </w:pPr>
    </w:p>
    <w:p w14:paraId="7BCB573D">
      <w:pPr>
        <w:rPr>
          <w:rFonts w:hint="eastAsia" w:ascii="黑体" w:hAnsi="黑体" w:eastAsia="黑体" w:cs="黑体"/>
          <w:b/>
          <w:color w:val="auto"/>
          <w:sz w:val="32"/>
          <w:szCs w:val="24"/>
          <w:highlight w:val="white"/>
        </w:rPr>
      </w:pPr>
      <w:r>
        <w:rPr>
          <w:rFonts w:ascii="黑体" w:hAnsi="黑体" w:eastAsia="黑体" w:cs="黑体"/>
          <w:b/>
          <w:color w:val="auto"/>
          <w:sz w:val="32"/>
          <w:szCs w:val="24"/>
          <w:highlight w:val="white"/>
        </w:rPr>
        <w:br w:type="page" w:clear="all"/>
      </w:r>
    </w:p>
    <w:p w14:paraId="0DB3F76B">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五、分项报价表</w:t>
      </w:r>
    </w:p>
    <w:p w14:paraId="6FA6D120">
      <w:pPr>
        <w:jc w:val="center"/>
        <w:rPr>
          <w:rFonts w:hint="default" w:eastAsia="宋体"/>
          <w:color w:val="auto"/>
          <w:highlight w:val="white"/>
        </w:rPr>
      </w:pPr>
      <w:r>
        <w:rPr>
          <w:rFonts w:hint="eastAsia" w:ascii="宋体" w:hAnsi="宋体" w:eastAsia="宋体" w:cs="仿宋"/>
          <w:color w:val="auto"/>
          <w:sz w:val="24"/>
          <w:szCs w:val="24"/>
          <w:highlight w:val="white"/>
          <w:lang w:val="en-US" w:eastAsia="zh-CN" w:bidi="ar-SA"/>
        </w:rPr>
        <w:t>在此附上工程量清单报价</w:t>
      </w:r>
    </w:p>
    <w:p w14:paraId="5B1BD6EB">
      <w:pPr>
        <w:spacing w:line="460" w:lineRule="exact"/>
        <w:rPr>
          <w:rFonts w:hint="eastAsia" w:ascii="仿宋" w:hAnsi="仿宋" w:eastAsia="仿宋" w:cs="仿宋"/>
          <w:b/>
          <w:color w:val="auto"/>
          <w:sz w:val="32"/>
          <w:szCs w:val="32"/>
          <w:highlight w:val="white"/>
        </w:rPr>
      </w:pPr>
    </w:p>
    <w:p w14:paraId="4F7C33D1">
      <w:pPr>
        <w:spacing w:line="460" w:lineRule="exact"/>
        <w:rPr>
          <w:rFonts w:hint="eastAsia" w:ascii="仿宋" w:hAnsi="仿宋" w:eastAsia="仿宋" w:cs="仿宋"/>
          <w:b/>
          <w:color w:val="auto"/>
          <w:sz w:val="32"/>
          <w:szCs w:val="32"/>
          <w:highlight w:val="white"/>
        </w:rPr>
      </w:pPr>
    </w:p>
    <w:p w14:paraId="3FBACC7A">
      <w:pPr>
        <w:spacing w:line="460" w:lineRule="exact"/>
        <w:rPr>
          <w:rFonts w:ascii="仿宋" w:hAnsi="仿宋" w:eastAsia="仿宋" w:cs="仿宋"/>
          <w:b/>
          <w:color w:val="auto"/>
          <w:sz w:val="32"/>
          <w:szCs w:val="32"/>
          <w:highlight w:val="white"/>
        </w:rPr>
      </w:pPr>
    </w:p>
    <w:p w14:paraId="33DAE3AA">
      <w:pPr>
        <w:spacing w:line="460" w:lineRule="exact"/>
        <w:rPr>
          <w:rFonts w:ascii="仿宋" w:hAnsi="仿宋" w:eastAsia="仿宋" w:cs="仿宋"/>
          <w:b/>
          <w:color w:val="auto"/>
          <w:sz w:val="32"/>
          <w:szCs w:val="32"/>
          <w:highlight w:val="white"/>
        </w:rPr>
      </w:pPr>
    </w:p>
    <w:p w14:paraId="65441A2F">
      <w:pPr>
        <w:spacing w:line="460" w:lineRule="exact"/>
        <w:rPr>
          <w:rFonts w:ascii="仿宋" w:hAnsi="仿宋" w:eastAsia="仿宋" w:cs="仿宋"/>
          <w:b/>
          <w:color w:val="auto"/>
          <w:sz w:val="32"/>
          <w:szCs w:val="32"/>
          <w:highlight w:val="white"/>
        </w:rPr>
      </w:pPr>
    </w:p>
    <w:p w14:paraId="09DFEB35">
      <w:pPr>
        <w:spacing w:line="460" w:lineRule="exact"/>
        <w:rPr>
          <w:rFonts w:ascii="仿宋" w:hAnsi="仿宋" w:eastAsia="仿宋" w:cs="仿宋"/>
          <w:b/>
          <w:color w:val="auto"/>
          <w:sz w:val="32"/>
          <w:szCs w:val="32"/>
          <w:highlight w:val="white"/>
        </w:rPr>
      </w:pPr>
    </w:p>
    <w:p w14:paraId="6D07E399">
      <w:pPr>
        <w:spacing w:line="460" w:lineRule="exact"/>
        <w:rPr>
          <w:rFonts w:ascii="仿宋" w:hAnsi="仿宋" w:eastAsia="仿宋" w:cs="仿宋"/>
          <w:b/>
          <w:color w:val="auto"/>
          <w:sz w:val="32"/>
          <w:szCs w:val="32"/>
          <w:highlight w:val="white"/>
        </w:rPr>
      </w:pPr>
    </w:p>
    <w:p w14:paraId="7E5563F0">
      <w:pPr>
        <w:spacing w:line="460" w:lineRule="exact"/>
        <w:rPr>
          <w:rFonts w:ascii="仿宋" w:hAnsi="仿宋" w:eastAsia="仿宋" w:cs="仿宋"/>
          <w:b/>
          <w:color w:val="auto"/>
          <w:sz w:val="32"/>
          <w:szCs w:val="32"/>
          <w:highlight w:val="white"/>
        </w:rPr>
      </w:pPr>
    </w:p>
    <w:p w14:paraId="69678DF8">
      <w:pPr>
        <w:spacing w:line="460" w:lineRule="exact"/>
        <w:rPr>
          <w:rFonts w:ascii="仿宋" w:hAnsi="仿宋" w:eastAsia="仿宋" w:cs="仿宋"/>
          <w:b/>
          <w:color w:val="auto"/>
          <w:sz w:val="32"/>
          <w:szCs w:val="32"/>
          <w:highlight w:val="white"/>
        </w:rPr>
      </w:pPr>
    </w:p>
    <w:p w14:paraId="28EC9F25">
      <w:pPr>
        <w:spacing w:line="460" w:lineRule="exact"/>
        <w:rPr>
          <w:rFonts w:ascii="仿宋" w:hAnsi="仿宋" w:eastAsia="仿宋" w:cs="仿宋"/>
          <w:b/>
          <w:color w:val="auto"/>
          <w:sz w:val="32"/>
          <w:szCs w:val="32"/>
          <w:highlight w:val="white"/>
        </w:rPr>
      </w:pPr>
    </w:p>
    <w:p w14:paraId="0E79B75A">
      <w:pPr>
        <w:spacing w:line="460" w:lineRule="exact"/>
        <w:rPr>
          <w:rFonts w:ascii="仿宋" w:hAnsi="仿宋" w:eastAsia="仿宋" w:cs="仿宋"/>
          <w:b/>
          <w:color w:val="auto"/>
          <w:sz w:val="32"/>
          <w:szCs w:val="32"/>
          <w:highlight w:val="white"/>
        </w:rPr>
      </w:pPr>
    </w:p>
    <w:p w14:paraId="3563923C">
      <w:pPr>
        <w:spacing w:line="460" w:lineRule="exact"/>
        <w:rPr>
          <w:rFonts w:hint="eastAsia" w:ascii="仿宋" w:hAnsi="仿宋" w:eastAsia="仿宋" w:cs="仿宋"/>
          <w:b/>
          <w:color w:val="auto"/>
          <w:sz w:val="32"/>
          <w:szCs w:val="32"/>
          <w:highlight w:val="white"/>
        </w:rPr>
      </w:pPr>
    </w:p>
    <w:p w14:paraId="44500DA0">
      <w:pPr>
        <w:rPr>
          <w:rFonts w:hint="eastAsia" w:ascii="仿宋" w:hAnsi="仿宋" w:eastAsia="仿宋" w:cs="仿宋"/>
          <w:b/>
          <w:color w:val="auto"/>
          <w:sz w:val="32"/>
          <w:szCs w:val="32"/>
          <w:highlight w:val="white"/>
        </w:rPr>
      </w:pPr>
      <w:r>
        <w:rPr>
          <w:rFonts w:ascii="仿宋" w:hAnsi="仿宋" w:eastAsia="仿宋" w:cs="仿宋"/>
          <w:b/>
          <w:color w:val="auto"/>
          <w:sz w:val="32"/>
          <w:szCs w:val="32"/>
          <w:highlight w:val="white"/>
        </w:rPr>
        <w:br w:type="page" w:clear="all"/>
      </w:r>
    </w:p>
    <w:p w14:paraId="6A8EBB4A">
      <w:pPr>
        <w:pStyle w:val="3"/>
        <w:spacing w:before="0" w:after="0" w:line="520" w:lineRule="exact"/>
        <w:ind w:firstLine="320"/>
        <w:rPr>
          <w:rFonts w:hint="eastAsia" w:ascii="黑体" w:hAnsi="黑体" w:eastAsia="黑体" w:cs="黑体"/>
          <w:b w:val="0"/>
          <w:bCs w:val="0"/>
          <w:color w:val="auto"/>
          <w:sz w:val="32"/>
          <w:highlight w:val="white"/>
        </w:rPr>
      </w:pPr>
      <w:bookmarkStart w:id="96" w:name="_Toc21129"/>
      <w:bookmarkStart w:id="97" w:name="_Toc9025"/>
      <w:r>
        <w:rPr>
          <w:rFonts w:hint="eastAsia" w:ascii="黑体" w:hAnsi="黑体" w:eastAsia="黑体" w:cs="黑体"/>
          <w:b w:val="0"/>
          <w:bCs w:val="0"/>
          <w:color w:val="auto"/>
          <w:sz w:val="32"/>
          <w:highlight w:val="white"/>
        </w:rPr>
        <w:t>六、中小企业或残疾人福利性单位声明函</w:t>
      </w:r>
      <w:bookmarkEnd w:id="96"/>
      <w:bookmarkEnd w:id="97"/>
    </w:p>
    <w:p w14:paraId="3E07427B">
      <w:pPr>
        <w:spacing w:line="400" w:lineRule="exact"/>
        <w:ind w:firstLine="643"/>
        <w:jc w:val="center"/>
        <w:rPr>
          <w:rFonts w:ascii="宋体" w:hAnsi="宋体"/>
          <w:b/>
          <w:color w:val="auto"/>
          <w:sz w:val="32"/>
          <w:szCs w:val="32"/>
          <w:highlight w:val="white"/>
        </w:rPr>
      </w:pPr>
    </w:p>
    <w:p w14:paraId="05F8D63D">
      <w:pPr>
        <w:pStyle w:val="626"/>
        <w:spacing w:before="151" w:after="151" w:line="600" w:lineRule="exact"/>
        <w:jc w:val="center"/>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中小微企业声明函（服务、工程项目）</w:t>
      </w:r>
    </w:p>
    <w:p w14:paraId="4E96488D">
      <w:pPr>
        <w:spacing w:line="480" w:lineRule="exact"/>
        <w:ind w:firstLine="480"/>
        <w:rPr>
          <w:rFonts w:hint="eastAsia" w:ascii="宋体" w:hAnsi="宋体"/>
          <w:color w:val="auto"/>
          <w:sz w:val="24"/>
          <w:szCs w:val="24"/>
          <w:highlight w:val="white"/>
        </w:rPr>
      </w:pPr>
      <w:r>
        <w:rPr>
          <w:rFonts w:hint="eastAsia" w:ascii="宋体" w:hAnsi="宋体"/>
          <w:color w:val="auto"/>
          <w:sz w:val="24"/>
          <w:szCs w:val="24"/>
          <w:highlight w:val="white"/>
        </w:rPr>
        <w:t>本公司（联合体）郑重声明，根据《政府采购促进中小企业发展管理办法》(财库</w:t>
      </w:r>
      <w:r>
        <w:rPr>
          <w:rFonts w:hint="eastAsia" w:ascii="Times New Roman" w:hAnsi="Times New Roman"/>
          <w:color w:val="auto"/>
          <w:sz w:val="24"/>
          <w:szCs w:val="24"/>
          <w:highlight w:val="white"/>
        </w:rPr>
        <w:t>〔2020〕</w:t>
      </w:r>
      <w:r>
        <w:rPr>
          <w:rFonts w:hint="eastAsia" w:ascii="宋体" w:hAnsi="宋体"/>
          <w:color w:val="auto"/>
          <w:sz w:val="24"/>
          <w:szCs w:val="24"/>
          <w:highlight w:val="white"/>
        </w:rPr>
        <w:t>46号)的规定，本公司（联合体）参加</w:t>
      </w:r>
      <w:r>
        <w:rPr>
          <w:rFonts w:hint="eastAsia" w:ascii="宋体" w:hAnsi="宋体"/>
          <w:color w:val="auto"/>
          <w:sz w:val="24"/>
          <w:szCs w:val="24"/>
          <w:highlight w:val="white"/>
          <w:u w:val="single"/>
        </w:rPr>
        <w:t xml:space="preserve"> 单位名称 </w:t>
      </w:r>
      <w:r>
        <w:rPr>
          <w:rFonts w:hint="eastAsia" w:ascii="宋体" w:hAnsi="宋体"/>
          <w:color w:val="auto"/>
          <w:sz w:val="24"/>
          <w:szCs w:val="24"/>
          <w:highlight w:val="white"/>
        </w:rPr>
        <w:t xml:space="preserve"> 的</w:t>
      </w:r>
      <w:r>
        <w:rPr>
          <w:rFonts w:hint="eastAsia" w:ascii="宋体" w:hAnsi="宋体"/>
          <w:color w:val="auto"/>
          <w:sz w:val="24"/>
          <w:szCs w:val="24"/>
          <w:highlight w:val="white"/>
          <w:u w:val="single"/>
        </w:rPr>
        <w:t>（项目名称）</w:t>
      </w:r>
      <w:r>
        <w:rPr>
          <w:rFonts w:hint="eastAsia" w:ascii="宋体" w:hAnsi="宋体"/>
          <w:color w:val="auto"/>
          <w:sz w:val="24"/>
          <w:szCs w:val="24"/>
          <w:highlight w:val="white"/>
        </w:rPr>
        <w:t xml:space="preserve"> 采购活动，服务全部由符合政策的中小微企业承接。相关企业（含联合体中的中小微企业、签订采购包意向协议的中小微企业）的具体情况如下：</w:t>
      </w:r>
    </w:p>
    <w:p w14:paraId="0CD5D21E">
      <w:pPr>
        <w:spacing w:line="480" w:lineRule="exact"/>
        <w:ind w:firstLine="480"/>
        <w:rPr>
          <w:rFonts w:ascii="Times New Roman" w:hAnsi="Times New Roman"/>
          <w:i/>
          <w:color w:val="auto"/>
          <w:sz w:val="24"/>
          <w:szCs w:val="24"/>
          <w:highlight w:val="white"/>
          <w:u w:val="single"/>
        </w:rPr>
      </w:pPr>
      <w:r>
        <w:rPr>
          <w:rFonts w:ascii="Times New Roman" w:hAnsi="Times New Roman"/>
          <w:color w:val="auto"/>
          <w:sz w:val="24"/>
          <w:szCs w:val="24"/>
          <w:highlight w:val="white"/>
        </w:rPr>
        <w:t>1.</w:t>
      </w:r>
      <w:r>
        <w:rPr>
          <w:rFonts w:ascii="Times New Roman" w:hAnsi="Times New Roman"/>
          <w:color w:val="auto"/>
          <w:sz w:val="24"/>
          <w:szCs w:val="24"/>
          <w:highlight w:val="white"/>
          <w:u w:val="single"/>
        </w:rPr>
        <w:t>（标的名称）</w:t>
      </w:r>
      <w:r>
        <w:rPr>
          <w:rFonts w:ascii="Times New Roman" w:hAnsi="Times New Roman"/>
          <w:i/>
          <w:color w:val="auto"/>
          <w:sz w:val="24"/>
          <w:szCs w:val="24"/>
          <w:highlight w:val="white"/>
        </w:rPr>
        <w:t>，</w:t>
      </w:r>
      <w:r>
        <w:rPr>
          <w:rFonts w:ascii="Times New Roman" w:hAnsi="Times New Roman"/>
          <w:color w:val="auto"/>
          <w:sz w:val="24"/>
          <w:szCs w:val="24"/>
          <w:highlight w:val="white"/>
        </w:rPr>
        <w:t>属于</w:t>
      </w:r>
      <w:r>
        <w:rPr>
          <w:rFonts w:ascii="Times New Roman" w:hAnsi="Times New Roman"/>
          <w:color w:val="auto"/>
          <w:sz w:val="24"/>
          <w:szCs w:val="24"/>
          <w:highlight w:val="white"/>
          <w:u w:val="single"/>
        </w:rPr>
        <w:t>（供应商填写磋商文件中明确的所属行业）</w:t>
      </w:r>
      <w:r>
        <w:rPr>
          <w:rFonts w:ascii="Times New Roman" w:hAnsi="Times New Roman"/>
          <w:color w:val="auto"/>
          <w:sz w:val="24"/>
          <w:szCs w:val="24"/>
          <w:highlight w:val="white"/>
        </w:rPr>
        <w:t>行业；承接企业为</w:t>
      </w:r>
      <w:r>
        <w:rPr>
          <w:rFonts w:ascii="Times New Roman" w:hAnsi="Times New Roman"/>
          <w:color w:val="auto"/>
          <w:sz w:val="24"/>
          <w:szCs w:val="24"/>
          <w:highlight w:val="white"/>
          <w:u w:val="single"/>
        </w:rPr>
        <w:t>（企业名称）</w:t>
      </w:r>
      <w:r>
        <w:rPr>
          <w:rFonts w:ascii="Times New Roman" w:hAnsi="Times New Roman"/>
          <w:color w:val="auto"/>
          <w:sz w:val="24"/>
          <w:szCs w:val="24"/>
          <w:highlight w:val="white"/>
        </w:rPr>
        <w:t>，从业人员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万元，属于</w:t>
      </w:r>
      <w:r>
        <w:rPr>
          <w:rFonts w:ascii="Times New Roman" w:hAnsi="Times New Roman"/>
          <w:color w:val="auto"/>
          <w:sz w:val="24"/>
          <w:szCs w:val="24"/>
          <w:highlight w:val="white"/>
          <w:u w:val="single"/>
        </w:rPr>
        <w:t>（□中型企业 □小型企业 □微型企业）；</w:t>
      </w:r>
    </w:p>
    <w:p w14:paraId="28346CB6">
      <w:pPr>
        <w:spacing w:line="480" w:lineRule="exact"/>
        <w:ind w:firstLine="480"/>
        <w:rPr>
          <w:rFonts w:ascii="Times New Roman" w:hAnsi="Times New Roman"/>
          <w:i/>
          <w:color w:val="auto"/>
          <w:sz w:val="24"/>
          <w:szCs w:val="24"/>
          <w:highlight w:val="white"/>
          <w:u w:val="single"/>
        </w:rPr>
      </w:pPr>
      <w:r>
        <w:rPr>
          <w:rFonts w:ascii="Times New Roman" w:hAnsi="Times New Roman"/>
          <w:color w:val="auto"/>
          <w:sz w:val="24"/>
          <w:szCs w:val="24"/>
          <w:highlight w:val="white"/>
        </w:rPr>
        <w:t>2.</w:t>
      </w:r>
      <w:r>
        <w:rPr>
          <w:rFonts w:ascii="Times New Roman" w:hAnsi="Times New Roman"/>
          <w:color w:val="auto"/>
          <w:sz w:val="24"/>
          <w:szCs w:val="24"/>
          <w:highlight w:val="white"/>
          <w:u w:val="single"/>
        </w:rPr>
        <w:t>（标的名称）</w:t>
      </w:r>
      <w:r>
        <w:rPr>
          <w:rFonts w:ascii="Times New Roman" w:hAnsi="Times New Roman"/>
          <w:i/>
          <w:color w:val="auto"/>
          <w:sz w:val="24"/>
          <w:szCs w:val="24"/>
          <w:highlight w:val="white"/>
        </w:rPr>
        <w:t>，</w:t>
      </w:r>
      <w:r>
        <w:rPr>
          <w:rFonts w:ascii="Times New Roman" w:hAnsi="Times New Roman"/>
          <w:color w:val="auto"/>
          <w:sz w:val="24"/>
          <w:szCs w:val="24"/>
          <w:highlight w:val="white"/>
        </w:rPr>
        <w:t>属于</w:t>
      </w:r>
      <w:r>
        <w:rPr>
          <w:rFonts w:ascii="Times New Roman" w:hAnsi="Times New Roman"/>
          <w:color w:val="auto"/>
          <w:sz w:val="24"/>
          <w:szCs w:val="24"/>
          <w:highlight w:val="white"/>
          <w:u w:val="single"/>
        </w:rPr>
        <w:t>（供应商填写磋商文件中明确的所属行业）</w:t>
      </w:r>
      <w:r>
        <w:rPr>
          <w:rFonts w:ascii="Times New Roman" w:hAnsi="Times New Roman"/>
          <w:color w:val="auto"/>
          <w:sz w:val="24"/>
          <w:szCs w:val="24"/>
          <w:highlight w:val="white"/>
        </w:rPr>
        <w:t>行业；承接企业为</w:t>
      </w:r>
      <w:r>
        <w:rPr>
          <w:rFonts w:ascii="Times New Roman" w:hAnsi="Times New Roman"/>
          <w:color w:val="auto"/>
          <w:sz w:val="24"/>
          <w:szCs w:val="24"/>
          <w:highlight w:val="white"/>
          <w:u w:val="single"/>
        </w:rPr>
        <w:t>（企业名称）</w:t>
      </w:r>
      <w:r>
        <w:rPr>
          <w:rFonts w:ascii="Times New Roman" w:hAnsi="Times New Roman"/>
          <w:color w:val="auto"/>
          <w:sz w:val="24"/>
          <w:szCs w:val="24"/>
          <w:highlight w:val="white"/>
        </w:rPr>
        <w:t>，从业人员</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人，营业收入为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万元，资产总额为</w:t>
      </w:r>
      <w:r>
        <w:rPr>
          <w:rFonts w:ascii="Times New Roman" w:hAnsi="Times New Roman"/>
          <w:color w:val="auto"/>
          <w:sz w:val="24"/>
          <w:szCs w:val="24"/>
          <w:highlight w:val="white"/>
          <w:u w:val="single"/>
        </w:rPr>
        <w:t xml:space="preserve">      </w:t>
      </w:r>
      <w:r>
        <w:rPr>
          <w:rFonts w:ascii="Times New Roman" w:hAnsi="Times New Roman"/>
          <w:color w:val="auto"/>
          <w:sz w:val="24"/>
          <w:szCs w:val="24"/>
          <w:highlight w:val="white"/>
        </w:rPr>
        <w:t>万元，属于</w:t>
      </w:r>
      <w:r>
        <w:rPr>
          <w:rFonts w:ascii="Times New Roman" w:hAnsi="Times New Roman"/>
          <w:color w:val="auto"/>
          <w:sz w:val="24"/>
          <w:szCs w:val="24"/>
          <w:highlight w:val="white"/>
          <w:u w:val="single"/>
        </w:rPr>
        <w:t>（□中型企业 □小型企业 □微型企业）；</w:t>
      </w:r>
    </w:p>
    <w:p w14:paraId="32506B89">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w:t>
      </w:r>
    </w:p>
    <w:p w14:paraId="769B456B">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以上企业，不属于大企业的分支机构，不存在控股股东为大企业的情形，也不存在与大企业的负责人为同一人的情形。</w:t>
      </w:r>
    </w:p>
    <w:p w14:paraId="6BEC1511">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本企业对上述声明内容的真实性负责。如有虚假，将依法承担相应责任</w:t>
      </w:r>
    </w:p>
    <w:p w14:paraId="16297299">
      <w:pPr>
        <w:spacing w:line="480" w:lineRule="exact"/>
        <w:ind w:firstLine="480"/>
        <w:rPr>
          <w:rFonts w:ascii="Times New Roman" w:hAnsi="Times New Roman"/>
          <w:color w:val="auto"/>
          <w:sz w:val="24"/>
          <w:szCs w:val="24"/>
          <w:highlight w:val="white"/>
        </w:rPr>
      </w:pPr>
    </w:p>
    <w:p w14:paraId="080C706F">
      <w:pPr>
        <w:spacing w:line="480" w:lineRule="exact"/>
        <w:ind w:firstLine="480"/>
        <w:jc w:val="right"/>
        <w:rPr>
          <w:rFonts w:ascii="Times New Roman" w:hAnsi="Times New Roman"/>
          <w:color w:val="auto"/>
          <w:sz w:val="24"/>
          <w:szCs w:val="24"/>
          <w:highlight w:val="white"/>
        </w:rPr>
      </w:pPr>
      <w:r>
        <w:rPr>
          <w:rFonts w:ascii="Times New Roman" w:hAnsi="Times New Roman"/>
          <w:color w:val="auto"/>
          <w:sz w:val="24"/>
          <w:szCs w:val="24"/>
          <w:highlight w:val="white"/>
        </w:rPr>
        <w:t>企业名称（加盖CA电子公章）：</w:t>
      </w:r>
    </w:p>
    <w:p w14:paraId="52C6E64D">
      <w:pPr>
        <w:spacing w:line="480" w:lineRule="exact"/>
        <w:ind w:firstLine="6960"/>
        <w:rPr>
          <w:rFonts w:ascii="Times New Roman" w:hAnsi="Times New Roman"/>
          <w:color w:val="auto"/>
          <w:sz w:val="24"/>
          <w:szCs w:val="24"/>
          <w:highlight w:val="white"/>
        </w:rPr>
      </w:pPr>
      <w:r>
        <w:rPr>
          <w:rFonts w:ascii="Times New Roman" w:hAnsi="Times New Roman"/>
          <w:color w:val="auto"/>
          <w:sz w:val="24"/>
          <w:szCs w:val="24"/>
          <w:highlight w:val="white"/>
        </w:rPr>
        <w:t>日  期：</w:t>
      </w:r>
    </w:p>
    <w:p w14:paraId="1FBC5B5F">
      <w:pPr>
        <w:spacing w:line="480" w:lineRule="exact"/>
        <w:ind w:firstLine="240"/>
        <w:rPr>
          <w:rFonts w:ascii="Times New Roman" w:hAnsi="Times New Roman"/>
          <w:color w:val="auto"/>
          <w:sz w:val="24"/>
          <w:szCs w:val="24"/>
          <w:highlight w:val="white"/>
        </w:rPr>
      </w:pPr>
    </w:p>
    <w:p w14:paraId="4EA8CF20">
      <w:pPr>
        <w:spacing w:line="480" w:lineRule="exact"/>
        <w:ind w:firstLine="480"/>
        <w:rPr>
          <w:rFonts w:hint="default" w:ascii="Times New Roman" w:hAnsi="Times New Roman" w:eastAsia="宋体"/>
          <w:color w:val="FF0000"/>
          <w:sz w:val="24"/>
          <w:szCs w:val="24"/>
          <w:highlight w:val="white"/>
        </w:rPr>
      </w:pPr>
      <w:r>
        <w:rPr>
          <w:rFonts w:ascii="Times New Roman" w:hAnsi="Times New Roman"/>
          <w:color w:val="auto"/>
          <w:sz w:val="24"/>
          <w:szCs w:val="24"/>
          <w:highlight w:val="white"/>
        </w:rPr>
        <w:t>备注：1.从业人员、营业收入、资产总额填报上一年度数据，无上一年度数据的新成立企业可不填报。</w:t>
      </w:r>
    </w:p>
    <w:p w14:paraId="1DD3A866">
      <w:pPr>
        <w:spacing w:line="480" w:lineRule="exact"/>
        <w:ind w:firstLine="480"/>
        <w:rPr>
          <w:rFonts w:ascii="Times New Roman" w:hAnsi="Times New Roman"/>
          <w:color w:val="auto"/>
          <w:sz w:val="22"/>
          <w:szCs w:val="21"/>
          <w:highlight w:val="white"/>
        </w:rPr>
      </w:pPr>
      <w:r>
        <w:rPr>
          <w:rFonts w:hint="eastAsia" w:ascii="Times New Roman" w:hAnsi="Times New Roman"/>
          <w:color w:val="auto"/>
          <w:sz w:val="24"/>
          <w:szCs w:val="24"/>
          <w:highlight w:val="white"/>
          <w:lang w:val="en-US" w:eastAsia="zh-CN"/>
        </w:rPr>
        <w:t>2</w:t>
      </w:r>
      <w:r>
        <w:rPr>
          <w:rFonts w:ascii="Times New Roman" w:hAnsi="Times New Roman"/>
          <w:color w:val="auto"/>
          <w:sz w:val="24"/>
          <w:szCs w:val="24"/>
          <w:highlight w:val="white"/>
        </w:rPr>
        <w:t>.对照《工业和信息化部、国家统计局、国家发展和改革委员会、财政部关于印发中小企业划型标准规定的通知》(工信部联企业[2011]300号)的规定，供应商自行勾选承接企业的企业规模类型。</w:t>
      </w:r>
    </w:p>
    <w:p w14:paraId="59684969">
      <w:pPr>
        <w:rPr>
          <w:rFonts w:ascii="Times New Roman" w:hAnsi="Times New Roman"/>
          <w:b/>
          <w:color w:val="auto"/>
          <w:sz w:val="24"/>
          <w:szCs w:val="21"/>
          <w:highlight w:val="white"/>
        </w:rPr>
      </w:pPr>
    </w:p>
    <w:p w14:paraId="46BB175B">
      <w:pPr>
        <w:pStyle w:val="626"/>
        <w:spacing w:before="151" w:after="151" w:line="600" w:lineRule="exact"/>
        <w:jc w:val="center"/>
        <w:rPr>
          <w:rFonts w:hint="eastAsia" w:ascii="方正小标宋_GBK" w:eastAsia="方正小标宋_GBK"/>
          <w:color w:val="auto"/>
          <w:sz w:val="32"/>
          <w:szCs w:val="32"/>
          <w:highlight w:val="white"/>
        </w:rPr>
      </w:pPr>
    </w:p>
    <w:p w14:paraId="78AC04EC">
      <w:pPr>
        <w:pStyle w:val="626"/>
        <w:spacing w:before="151" w:after="151" w:line="600" w:lineRule="exact"/>
        <w:jc w:val="center"/>
        <w:rPr>
          <w:rFonts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中小微企业声明函（货物类项目）</w:t>
      </w:r>
    </w:p>
    <w:p w14:paraId="44C667E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本公司（联合体）郑重声明，根据《政府采购促进中小企业发展管理办法》(财库〔2020〕46号)的规定，本公司（联合体）参加</w:t>
      </w:r>
      <w:r>
        <w:rPr>
          <w:rFonts w:hint="eastAsia" w:ascii="Times New Roman" w:hAnsi="Times New Roman"/>
          <w:color w:val="auto"/>
          <w:sz w:val="24"/>
          <w:szCs w:val="24"/>
          <w:highlight w:val="white"/>
          <w:u w:val="single"/>
        </w:rPr>
        <w:t xml:space="preserve"> 单位名称  </w:t>
      </w:r>
      <w:r>
        <w:rPr>
          <w:rFonts w:hint="eastAsia" w:ascii="Times New Roman" w:hAnsi="Times New Roman"/>
          <w:color w:val="auto"/>
          <w:sz w:val="24"/>
          <w:szCs w:val="24"/>
          <w:highlight w:val="white"/>
        </w:rPr>
        <w:t>的</w:t>
      </w:r>
      <w:r>
        <w:rPr>
          <w:rFonts w:hint="eastAsia" w:ascii="Times New Roman" w:hAnsi="Times New Roman"/>
          <w:color w:val="auto"/>
          <w:sz w:val="24"/>
          <w:szCs w:val="24"/>
          <w:highlight w:val="white"/>
          <w:u w:val="single"/>
        </w:rPr>
        <w:t xml:space="preserve">（项目名称） </w:t>
      </w:r>
      <w:r>
        <w:rPr>
          <w:rFonts w:hint="eastAsia" w:ascii="Times New Roman" w:hAnsi="Times New Roman"/>
          <w:color w:val="auto"/>
          <w:sz w:val="24"/>
          <w:szCs w:val="24"/>
          <w:highlight w:val="white"/>
        </w:rPr>
        <w:t>采购活动，提供的货物全部由符合政策要求的中小微企业制造。相关企业（含联合体中的中小微企业、签订采购包意向协议的中小微企业）的具体情况如下：</w:t>
      </w:r>
    </w:p>
    <w:p w14:paraId="49FBA32C">
      <w:pPr>
        <w:spacing w:line="500" w:lineRule="exact"/>
        <w:ind w:firstLine="480"/>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1.</w:t>
      </w:r>
      <w:r>
        <w:rPr>
          <w:rFonts w:hint="eastAsia" w:ascii="Times New Roman" w:hAnsi="Times New Roman"/>
          <w:color w:val="auto"/>
          <w:sz w:val="24"/>
          <w:szCs w:val="24"/>
          <w:highlight w:val="white"/>
          <w:u w:val="single"/>
        </w:rPr>
        <w:t>（标的名称）</w:t>
      </w:r>
      <w:r>
        <w:rPr>
          <w:rFonts w:hint="eastAsia" w:ascii="Times New Roman" w:hAnsi="Times New Roman"/>
          <w:i/>
          <w:color w:val="auto"/>
          <w:sz w:val="24"/>
          <w:szCs w:val="24"/>
          <w:highlight w:val="white"/>
        </w:rPr>
        <w:t>，</w:t>
      </w:r>
      <w:r>
        <w:rPr>
          <w:rFonts w:hint="eastAsia" w:ascii="Times New Roman" w:hAnsi="Times New Roman"/>
          <w:color w:val="auto"/>
          <w:sz w:val="24"/>
          <w:szCs w:val="24"/>
          <w:highlight w:val="white"/>
        </w:rPr>
        <w:t>属于</w:t>
      </w:r>
      <w:r>
        <w:rPr>
          <w:rFonts w:hint="eastAsia" w:ascii="Times New Roman" w:hAnsi="Times New Roman"/>
          <w:color w:val="auto"/>
          <w:sz w:val="24"/>
          <w:szCs w:val="24"/>
          <w:highlight w:val="white"/>
          <w:u w:val="single"/>
        </w:rPr>
        <w:t>（供应商填写磋商文件中明确的所属行业）</w:t>
      </w:r>
      <w:r>
        <w:rPr>
          <w:rFonts w:hint="eastAsia" w:ascii="Times New Roman" w:hAnsi="Times New Roman"/>
          <w:color w:val="auto"/>
          <w:sz w:val="24"/>
          <w:szCs w:val="24"/>
          <w:highlight w:val="white"/>
        </w:rPr>
        <w:t>行业；投标产品制造商为</w:t>
      </w:r>
      <w:r>
        <w:rPr>
          <w:rFonts w:hint="eastAsia" w:ascii="Times New Roman" w:hAnsi="Times New Roman"/>
          <w:color w:val="auto"/>
          <w:sz w:val="24"/>
          <w:szCs w:val="24"/>
          <w:highlight w:val="white"/>
          <w:u w:val="single"/>
        </w:rPr>
        <w:t>（企业名称）</w:t>
      </w:r>
      <w:r>
        <w:rPr>
          <w:rFonts w:hint="eastAsia" w:ascii="Times New Roman" w:hAnsi="Times New Roman"/>
          <w:color w:val="auto"/>
          <w:sz w:val="24"/>
          <w:szCs w:val="24"/>
          <w:highlight w:val="white"/>
        </w:rPr>
        <w:t>，从业人员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万元，属于</w:t>
      </w:r>
      <w:r>
        <w:rPr>
          <w:rFonts w:hint="eastAsia" w:ascii="Times New Roman" w:hAnsi="Times New Roman"/>
          <w:color w:val="auto"/>
          <w:sz w:val="24"/>
          <w:szCs w:val="24"/>
          <w:highlight w:val="white"/>
          <w:u w:val="single"/>
        </w:rPr>
        <w:t>（□中型企业 □小型企业 □微型企业）；</w:t>
      </w:r>
    </w:p>
    <w:p w14:paraId="23B50F14">
      <w:pPr>
        <w:spacing w:line="500" w:lineRule="exact"/>
        <w:ind w:firstLine="480"/>
        <w:rPr>
          <w:rFonts w:ascii="Times New Roman" w:hAnsi="Times New Roman"/>
          <w:i/>
          <w:color w:val="auto"/>
          <w:sz w:val="24"/>
          <w:szCs w:val="24"/>
          <w:highlight w:val="white"/>
          <w:u w:val="single"/>
        </w:rPr>
      </w:pPr>
      <w:r>
        <w:rPr>
          <w:rFonts w:hint="eastAsia" w:ascii="Times New Roman" w:hAnsi="Times New Roman"/>
          <w:color w:val="auto"/>
          <w:sz w:val="24"/>
          <w:szCs w:val="24"/>
          <w:highlight w:val="white"/>
        </w:rPr>
        <w:t>2.</w:t>
      </w:r>
      <w:r>
        <w:rPr>
          <w:rFonts w:hint="eastAsia" w:ascii="Times New Roman" w:hAnsi="Times New Roman"/>
          <w:color w:val="auto"/>
          <w:sz w:val="24"/>
          <w:szCs w:val="24"/>
          <w:highlight w:val="white"/>
          <w:u w:val="single"/>
        </w:rPr>
        <w:t>（标的名称）</w:t>
      </w:r>
      <w:r>
        <w:rPr>
          <w:rFonts w:hint="eastAsia" w:ascii="Times New Roman" w:hAnsi="Times New Roman"/>
          <w:i/>
          <w:color w:val="auto"/>
          <w:sz w:val="24"/>
          <w:szCs w:val="24"/>
          <w:highlight w:val="white"/>
        </w:rPr>
        <w:t>，</w:t>
      </w:r>
      <w:r>
        <w:rPr>
          <w:rFonts w:hint="eastAsia" w:ascii="Times New Roman" w:hAnsi="Times New Roman"/>
          <w:color w:val="auto"/>
          <w:sz w:val="24"/>
          <w:szCs w:val="24"/>
          <w:highlight w:val="white"/>
        </w:rPr>
        <w:t>属于</w:t>
      </w:r>
      <w:r>
        <w:rPr>
          <w:rFonts w:hint="eastAsia" w:ascii="Times New Roman" w:hAnsi="Times New Roman"/>
          <w:color w:val="auto"/>
          <w:sz w:val="24"/>
          <w:szCs w:val="24"/>
          <w:highlight w:val="white"/>
          <w:u w:val="single"/>
        </w:rPr>
        <w:t>（供应商填写磋商文件中明确的所属行业）</w:t>
      </w:r>
      <w:r>
        <w:rPr>
          <w:rFonts w:hint="eastAsia" w:ascii="Times New Roman" w:hAnsi="Times New Roman"/>
          <w:color w:val="auto"/>
          <w:sz w:val="24"/>
          <w:szCs w:val="24"/>
          <w:highlight w:val="white"/>
        </w:rPr>
        <w:t>行业；投标产品制造商为</w:t>
      </w:r>
      <w:r>
        <w:rPr>
          <w:rFonts w:hint="eastAsia" w:ascii="Times New Roman" w:hAnsi="Times New Roman"/>
          <w:color w:val="auto"/>
          <w:sz w:val="24"/>
          <w:szCs w:val="24"/>
          <w:highlight w:val="white"/>
          <w:u w:val="single"/>
        </w:rPr>
        <w:t>（企业名称）</w:t>
      </w:r>
      <w:r>
        <w:rPr>
          <w:rFonts w:hint="eastAsia" w:ascii="Times New Roman" w:hAnsi="Times New Roman"/>
          <w:color w:val="auto"/>
          <w:sz w:val="24"/>
          <w:szCs w:val="24"/>
          <w:highlight w:val="white"/>
        </w:rPr>
        <w:t>，从业人员</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人，营业收入为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万元，资产总额为</w:t>
      </w:r>
      <w:r>
        <w:rPr>
          <w:rFonts w:hint="eastAsia" w:ascii="Times New Roman" w:hAnsi="Times New Roman"/>
          <w:color w:val="auto"/>
          <w:sz w:val="24"/>
          <w:szCs w:val="24"/>
          <w:highlight w:val="white"/>
          <w:u w:val="single"/>
        </w:rPr>
        <w:t xml:space="preserve">      </w:t>
      </w:r>
      <w:r>
        <w:rPr>
          <w:rFonts w:hint="eastAsia" w:ascii="Times New Roman" w:hAnsi="Times New Roman"/>
          <w:color w:val="auto"/>
          <w:sz w:val="24"/>
          <w:szCs w:val="24"/>
          <w:highlight w:val="white"/>
        </w:rPr>
        <w:t>万元，属于</w:t>
      </w:r>
      <w:r>
        <w:rPr>
          <w:rFonts w:hint="eastAsia" w:ascii="Times New Roman" w:hAnsi="Times New Roman"/>
          <w:color w:val="auto"/>
          <w:sz w:val="24"/>
          <w:szCs w:val="24"/>
          <w:highlight w:val="white"/>
          <w:u w:val="single"/>
        </w:rPr>
        <w:t>（□中型企业 □小型企业 □微型企业）；</w:t>
      </w:r>
    </w:p>
    <w:p w14:paraId="6CEFD9D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w:t>
      </w:r>
    </w:p>
    <w:p w14:paraId="64DB8FEA">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以上企业，不属于大企业的分支机构，不存在控股股东为大企业的情形，也不存在与大企业的负责人为同一人的情形。</w:t>
      </w:r>
    </w:p>
    <w:p w14:paraId="2A094ABE">
      <w:pPr>
        <w:spacing w:line="500" w:lineRule="exact"/>
        <w:ind w:firstLine="480"/>
        <w:rPr>
          <w:rFonts w:ascii="Times New Roman" w:hAnsi="Times New Roman"/>
          <w:color w:val="auto"/>
          <w:sz w:val="24"/>
          <w:szCs w:val="24"/>
          <w:highlight w:val="white"/>
        </w:rPr>
      </w:pPr>
      <w:r>
        <w:rPr>
          <w:rFonts w:hint="eastAsia" w:ascii="Times New Roman" w:hAnsi="Times New Roman"/>
          <w:color w:val="auto"/>
          <w:sz w:val="24"/>
          <w:szCs w:val="24"/>
          <w:highlight w:val="white"/>
        </w:rPr>
        <w:t>本企业对上述声明内容的真实性负责。如有虚假，将依法承担相应责任</w:t>
      </w:r>
    </w:p>
    <w:p w14:paraId="3B020370">
      <w:pPr>
        <w:spacing w:line="400" w:lineRule="exact"/>
        <w:ind w:right="720"/>
        <w:rPr>
          <w:rFonts w:hint="eastAsia" w:ascii="宋体" w:hAnsi="宋体"/>
          <w:color w:val="auto"/>
          <w:sz w:val="24"/>
          <w:szCs w:val="24"/>
          <w:highlight w:val="white"/>
        </w:rPr>
      </w:pPr>
    </w:p>
    <w:p w14:paraId="12FAF770">
      <w:pPr>
        <w:spacing w:line="400" w:lineRule="exact"/>
        <w:ind w:right="180" w:firstLine="360"/>
        <w:jc w:val="right"/>
        <w:rPr>
          <w:rFonts w:hint="eastAsia" w:ascii="宋体" w:hAnsi="宋体"/>
          <w:color w:val="auto"/>
          <w:sz w:val="24"/>
          <w:szCs w:val="24"/>
          <w:highlight w:val="white"/>
        </w:rPr>
      </w:pPr>
      <w:r>
        <w:rPr>
          <w:rFonts w:hint="eastAsia" w:ascii="宋体" w:hAnsi="宋体"/>
          <w:color w:val="auto"/>
          <w:sz w:val="24"/>
          <w:szCs w:val="24"/>
          <w:highlight w:val="white"/>
        </w:rPr>
        <w:t>企业名称（加盖CA电子公章）：</w:t>
      </w:r>
    </w:p>
    <w:p w14:paraId="7936EEC1">
      <w:pPr>
        <w:spacing w:line="400" w:lineRule="exact"/>
        <w:ind w:right="480" w:firstLine="6720"/>
        <w:rPr>
          <w:rFonts w:hint="eastAsia" w:ascii="宋体" w:hAnsi="宋体"/>
          <w:color w:val="auto"/>
          <w:sz w:val="24"/>
          <w:szCs w:val="24"/>
          <w:highlight w:val="white"/>
        </w:rPr>
      </w:pPr>
      <w:r>
        <w:rPr>
          <w:rFonts w:hint="eastAsia" w:ascii="宋体" w:hAnsi="宋体"/>
          <w:color w:val="auto"/>
          <w:sz w:val="24"/>
          <w:szCs w:val="24"/>
          <w:highlight w:val="white"/>
        </w:rPr>
        <w:t>日  期：</w:t>
      </w:r>
    </w:p>
    <w:p w14:paraId="5E6789DA">
      <w:pPr>
        <w:spacing w:line="400" w:lineRule="exact"/>
        <w:ind w:firstLine="480"/>
        <w:rPr>
          <w:rFonts w:ascii="Times New Roman" w:hAnsi="Times New Roman"/>
          <w:color w:val="auto"/>
          <w:sz w:val="24"/>
          <w:szCs w:val="24"/>
          <w:highlight w:val="white"/>
        </w:rPr>
      </w:pPr>
    </w:p>
    <w:p w14:paraId="5C8E1C1F">
      <w:pPr>
        <w:spacing w:line="480" w:lineRule="exact"/>
        <w:ind w:firstLine="480"/>
        <w:rPr>
          <w:rFonts w:ascii="Times New Roman" w:hAnsi="Times New Roman"/>
          <w:color w:val="auto"/>
          <w:sz w:val="24"/>
          <w:szCs w:val="24"/>
          <w:highlight w:val="white"/>
        </w:rPr>
      </w:pPr>
      <w:r>
        <w:rPr>
          <w:rFonts w:ascii="Times New Roman" w:hAnsi="Times New Roman"/>
          <w:color w:val="auto"/>
          <w:sz w:val="24"/>
          <w:szCs w:val="24"/>
          <w:highlight w:val="white"/>
        </w:rPr>
        <w:t>备注：1.从业人员、营业收入、资产总额填报上一年度数据，无上一年度数据的新成立企业可不填报。</w:t>
      </w:r>
    </w:p>
    <w:p w14:paraId="29853921">
      <w:pPr>
        <w:spacing w:line="480" w:lineRule="exact"/>
        <w:ind w:firstLine="480"/>
        <w:jc w:val="left"/>
        <w:rPr>
          <w:rFonts w:ascii="Times New Roman" w:hAnsi="Times New Roman"/>
          <w:color w:val="auto"/>
          <w:sz w:val="24"/>
          <w:szCs w:val="24"/>
          <w:highlight w:val="white"/>
        </w:rPr>
      </w:pPr>
      <w:r>
        <w:rPr>
          <w:rFonts w:hint="eastAsia" w:ascii="Times New Roman" w:hAnsi="Times New Roman"/>
          <w:color w:val="auto"/>
          <w:sz w:val="24"/>
          <w:szCs w:val="24"/>
          <w:highlight w:val="white"/>
          <w:lang w:val="en-US" w:eastAsia="zh-CN"/>
        </w:rPr>
        <w:t>2</w:t>
      </w:r>
      <w:r>
        <w:rPr>
          <w:rFonts w:ascii="Times New Roman" w:hAnsi="Times New Roman"/>
          <w:color w:val="auto"/>
          <w:sz w:val="24"/>
          <w:szCs w:val="24"/>
          <w:highlight w:val="white"/>
        </w:rPr>
        <w:t>.对照《工业和信息化部、国家统计局、国家发展和改革委员会、财政部关于印发中小企业划型标准规定的通知》(工信部联企业[2011]300号)的规定，供应商自行勾选制造商的企业规模类型。</w:t>
      </w:r>
    </w:p>
    <w:p w14:paraId="1D34D870">
      <w:pPr>
        <w:pStyle w:val="624"/>
        <w:spacing w:before="151" w:after="151" w:line="600" w:lineRule="exact"/>
        <w:rPr>
          <w:rFonts w:hint="eastAsia" w:ascii="宋体"/>
          <w:bCs/>
          <w:color w:val="auto"/>
          <w:szCs w:val="32"/>
          <w:highlight w:val="white"/>
        </w:rPr>
      </w:pPr>
      <w:r>
        <w:rPr>
          <w:rFonts w:ascii="宋体" w:hAnsi="宋体"/>
          <w:color w:val="auto"/>
          <w:sz w:val="24"/>
          <w:highlight w:val="white"/>
        </w:rPr>
        <w:br w:type="page" w:clear="all"/>
      </w:r>
    </w:p>
    <w:p w14:paraId="43538F42">
      <w:pPr>
        <w:pStyle w:val="626"/>
        <w:spacing w:before="151" w:after="151" w:line="600" w:lineRule="exact"/>
        <w:jc w:val="center"/>
        <w:rPr>
          <w:rFonts w:hint="eastAsia" w:ascii="方正小标宋_GBK" w:eastAsia="方正小标宋_GBK"/>
          <w:color w:val="auto"/>
          <w:sz w:val="32"/>
          <w:szCs w:val="32"/>
          <w:highlight w:val="white"/>
        </w:rPr>
      </w:pPr>
      <w:r>
        <w:rPr>
          <w:rFonts w:hint="eastAsia" w:ascii="方正小标宋_GBK" w:eastAsia="方正小标宋_GBK"/>
          <w:color w:val="auto"/>
          <w:sz w:val="32"/>
          <w:szCs w:val="32"/>
          <w:highlight w:val="white"/>
        </w:rPr>
        <w:t>残疾人福利性单位声明函</w:t>
      </w:r>
    </w:p>
    <w:p w14:paraId="518B1C6D">
      <w:pPr>
        <w:pStyle w:val="627"/>
        <w:spacing w:line="588" w:lineRule="exact"/>
        <w:rPr>
          <w:rFonts w:ascii="仿宋_GB2312" w:eastAsia="仿宋_GB2312"/>
          <w:b/>
          <w:color w:val="auto"/>
          <w:spacing w:val="6"/>
          <w:sz w:val="30"/>
          <w:szCs w:val="30"/>
          <w:highlight w:val="white"/>
        </w:rPr>
      </w:pPr>
    </w:p>
    <w:p w14:paraId="64FB8CEE">
      <w:pPr>
        <w:pStyle w:val="626"/>
        <w:spacing w:line="500" w:lineRule="exact"/>
        <w:ind w:firstLine="480"/>
        <w:rPr>
          <w:rFonts w:ascii="Times New Roman" w:hAnsi="Times New Roman"/>
          <w:color w:val="auto"/>
          <w:sz w:val="24"/>
          <w:highlight w:val="white"/>
        </w:rPr>
      </w:pPr>
      <w:r>
        <w:rPr>
          <w:rFonts w:hint="eastAsia" w:ascii="Times New Roman" w:hAnsi="Times New Roman"/>
          <w:color w:val="auto"/>
          <w:sz w:val="24"/>
          <w:highlight w:val="white"/>
        </w:rPr>
        <w:t>本单位郑重声明，根据《财政部 民政部 中国残疾人联合会关于促进残疾人就业政府采购政策的通知》（财库〔</w:t>
      </w:r>
      <w:r>
        <w:rPr>
          <w:rFonts w:ascii="Times New Roman" w:hAnsi="Times New Roman"/>
          <w:color w:val="auto"/>
          <w:sz w:val="24"/>
          <w:highlight w:val="white"/>
        </w:rPr>
        <w:t>2017</w:t>
      </w:r>
      <w:r>
        <w:rPr>
          <w:rFonts w:hint="eastAsia" w:ascii="Times New Roman" w:hAnsi="Times New Roman"/>
          <w:color w:val="auto"/>
          <w:sz w:val="24"/>
          <w:highlight w:val="white"/>
        </w:rPr>
        <w:t>〕</w:t>
      </w:r>
      <w:r>
        <w:rPr>
          <w:rFonts w:ascii="Times New Roman" w:hAnsi="Times New Roman"/>
          <w:color w:val="auto"/>
          <w:sz w:val="24"/>
          <w:highlight w:val="white"/>
        </w:rPr>
        <w:t>141</w:t>
      </w:r>
      <w:r>
        <w:rPr>
          <w:rFonts w:hint="eastAsia" w:ascii="Times New Roman" w:hAnsi="Times New Roman"/>
          <w:color w:val="auto"/>
          <w:sz w:val="24"/>
          <w:highlight w:val="white"/>
        </w:rPr>
        <w:t>号）的规定，本单位为符合条件的残疾人福利性单位，且本单位参加</w:t>
      </w:r>
      <w:r>
        <w:rPr>
          <w:rFonts w:hint="eastAsia" w:ascii="Times New Roman" w:hAnsi="Times New Roman"/>
          <w:color w:val="auto"/>
          <w:sz w:val="24"/>
          <w:highlight w:val="white"/>
          <w:u w:val="single"/>
        </w:rPr>
        <w:t>（</w:t>
      </w:r>
      <w:r>
        <w:rPr>
          <w:rFonts w:hint="eastAsia" w:ascii="Times New Roman" w:hAnsi="Times New Roman"/>
          <w:color w:val="auto"/>
          <w:sz w:val="24"/>
          <w:szCs w:val="24"/>
          <w:highlight w:val="white"/>
          <w:u w:val="single"/>
        </w:rPr>
        <w:t>单位名称）</w:t>
      </w:r>
      <w:r>
        <w:rPr>
          <w:rFonts w:hint="eastAsia" w:ascii="Times New Roman" w:hAnsi="Times New Roman"/>
          <w:color w:val="auto"/>
          <w:sz w:val="24"/>
          <w:highlight w:val="white"/>
        </w:rPr>
        <w:t>的</w:t>
      </w:r>
      <w:r>
        <w:rPr>
          <w:rFonts w:hint="eastAsia" w:ascii="Times New Roman" w:hAnsi="Times New Roman"/>
          <w:color w:val="auto"/>
          <w:sz w:val="24"/>
          <w:highlight w:val="white"/>
          <w:u w:val="single"/>
        </w:rPr>
        <w:t xml:space="preserve">（项目名称） </w:t>
      </w:r>
      <w:r>
        <w:rPr>
          <w:rFonts w:hint="eastAsia" w:ascii="Times New Roman" w:hAnsi="Times New Roman"/>
          <w:color w:val="auto"/>
          <w:sz w:val="24"/>
          <w:highlight w:val="white"/>
        </w:rPr>
        <w:t>采购活动提供本单位制造的货物（由本单位承担工程/提供服务），或者提供其他残疾人福利性单位制造的货物（不包括使用非残疾人福利性单位注册商标的货物）。</w:t>
      </w:r>
    </w:p>
    <w:p w14:paraId="08A95840">
      <w:pPr>
        <w:pStyle w:val="626"/>
        <w:spacing w:line="500" w:lineRule="exact"/>
        <w:ind w:firstLine="480"/>
        <w:rPr>
          <w:rFonts w:ascii="Times New Roman" w:hAnsi="Times New Roman"/>
          <w:color w:val="auto"/>
          <w:sz w:val="24"/>
          <w:highlight w:val="white"/>
        </w:rPr>
      </w:pPr>
      <w:r>
        <w:rPr>
          <w:rFonts w:hint="eastAsia" w:ascii="Times New Roman" w:hAnsi="Times New Roman"/>
          <w:color w:val="auto"/>
          <w:sz w:val="24"/>
          <w:highlight w:val="white"/>
        </w:rPr>
        <w:t>本单位对上述声明的真实性负责。如有虚假，将依法承担相应责任。</w:t>
      </w:r>
    </w:p>
    <w:p w14:paraId="36A94D41">
      <w:pPr>
        <w:pStyle w:val="628"/>
        <w:spacing w:line="500" w:lineRule="exact"/>
        <w:jc w:val="left"/>
        <w:rPr>
          <w:rFonts w:hint="eastAsia"/>
          <w:color w:val="auto"/>
          <w:sz w:val="24"/>
          <w:highlight w:val="white"/>
        </w:rPr>
      </w:pPr>
    </w:p>
    <w:p w14:paraId="034697A2">
      <w:pPr>
        <w:pStyle w:val="628"/>
        <w:spacing w:line="500" w:lineRule="exact"/>
        <w:ind w:firstLine="480"/>
        <w:jc w:val="left"/>
        <w:rPr>
          <w:rFonts w:ascii="宋体" w:hAnsi="宋体"/>
          <w:color w:val="auto"/>
          <w:sz w:val="24"/>
          <w:highlight w:val="white"/>
        </w:rPr>
      </w:pPr>
      <w:r>
        <w:rPr>
          <w:rFonts w:hint="eastAsia" w:ascii="宋体" w:hAnsi="宋体"/>
          <w:color w:val="auto"/>
          <w:sz w:val="24"/>
          <w:highlight w:val="white"/>
        </w:rPr>
        <w:t>单位名称：</w:t>
      </w:r>
      <w:r>
        <w:rPr>
          <w:rFonts w:hint="eastAsia" w:ascii="宋体" w:hAnsi="宋体"/>
          <w:color w:val="auto"/>
          <w:sz w:val="24"/>
          <w:highlight w:val="white"/>
          <w:u w:val="single"/>
        </w:rPr>
        <w:t xml:space="preserve">              </w:t>
      </w:r>
      <w:r>
        <w:rPr>
          <w:rFonts w:hint="eastAsia" w:ascii="宋体" w:hAnsi="宋体"/>
          <w:color w:val="auto"/>
          <w:sz w:val="24"/>
          <w:highlight w:val="white"/>
        </w:rPr>
        <w:t>（</w:t>
      </w:r>
      <w:r>
        <w:rPr>
          <w:rFonts w:hint="eastAsia" w:ascii="宋体" w:hAnsi="宋体"/>
          <w:color w:val="auto"/>
          <w:sz w:val="24"/>
          <w:szCs w:val="24"/>
          <w:highlight w:val="white"/>
        </w:rPr>
        <w:t>盖CA电子公章</w:t>
      </w:r>
      <w:r>
        <w:rPr>
          <w:rFonts w:hint="eastAsia" w:ascii="宋体" w:hAnsi="宋体"/>
          <w:color w:val="auto"/>
          <w:sz w:val="24"/>
          <w:highlight w:val="white"/>
        </w:rPr>
        <w:t>）</w:t>
      </w:r>
    </w:p>
    <w:p w14:paraId="187DAD64">
      <w:pPr>
        <w:pStyle w:val="624"/>
        <w:spacing w:line="500" w:lineRule="exact"/>
        <w:ind w:firstLine="480"/>
        <w:rPr>
          <w:rFonts w:ascii="宋体" w:hAnsi="宋体" w:eastAsia="宋体"/>
          <w:b w:val="0"/>
          <w:color w:val="auto"/>
          <w:sz w:val="24"/>
          <w:szCs w:val="20"/>
          <w:highlight w:val="white"/>
        </w:rPr>
      </w:pPr>
      <w:r>
        <w:rPr>
          <w:rFonts w:hint="eastAsia" w:ascii="宋体" w:hAnsi="宋体" w:eastAsia="宋体"/>
          <w:b w:val="0"/>
          <w:color w:val="auto"/>
          <w:sz w:val="24"/>
          <w:szCs w:val="20"/>
          <w:highlight w:val="white"/>
        </w:rPr>
        <w:t>日期：  年  月  日</w:t>
      </w:r>
    </w:p>
    <w:p w14:paraId="23226A1C">
      <w:pPr>
        <w:pStyle w:val="629"/>
        <w:spacing w:line="500" w:lineRule="exact"/>
        <w:ind w:left="357" w:firstLine="0"/>
        <w:rPr>
          <w:rFonts w:hint="eastAsia" w:ascii="Times New Roman" w:hAnsi="Times New Roman" w:cs="Arial"/>
          <w:color w:val="auto"/>
          <w:sz w:val="24"/>
          <w:szCs w:val="24"/>
          <w:highlight w:val="white"/>
        </w:rPr>
      </w:pPr>
    </w:p>
    <w:p w14:paraId="044EE582">
      <w:pPr>
        <w:pStyle w:val="626"/>
        <w:spacing w:before="151" w:after="151" w:line="240" w:lineRule="atLeast"/>
        <w:ind w:firstLine="445"/>
        <w:rPr>
          <w:rFonts w:ascii="Times New Roman" w:hAnsi="Times New Roman"/>
          <w:color w:val="auto"/>
          <w:sz w:val="24"/>
          <w:szCs w:val="24"/>
          <w:highlight w:val="white"/>
        </w:rPr>
      </w:pPr>
      <w:r>
        <w:rPr>
          <w:rFonts w:hint="eastAsia" w:ascii="Times New Roman" w:hAnsi="Times New Roman"/>
          <w:color w:val="auto"/>
          <w:sz w:val="24"/>
          <w:szCs w:val="24"/>
          <w:highlight w:val="white"/>
        </w:rPr>
        <w:t>备注：1.非残疾人福利性单位不需提供此函。</w:t>
      </w:r>
    </w:p>
    <w:p w14:paraId="7BDDAE95">
      <w:pPr>
        <w:pStyle w:val="626"/>
        <w:spacing w:before="151" w:after="151" w:line="240" w:lineRule="atLeast"/>
        <w:ind w:firstLine="445"/>
        <w:rPr>
          <w:rFonts w:hint="eastAsia" w:ascii="Times New Roman" w:hAnsi="Times New Roman"/>
          <w:color w:val="auto"/>
          <w:sz w:val="24"/>
          <w:szCs w:val="24"/>
          <w:highlight w:val="white"/>
        </w:rPr>
      </w:pPr>
    </w:p>
    <w:p w14:paraId="3E9B5366">
      <w:pPr>
        <w:rPr>
          <w:rFonts w:hint="eastAsia" w:ascii="仿宋" w:hAnsi="仿宋" w:eastAsia="仿宋" w:cs="仿宋"/>
          <w:b/>
          <w:color w:val="auto"/>
          <w:sz w:val="24"/>
          <w:szCs w:val="24"/>
          <w:highlight w:val="white"/>
        </w:rPr>
      </w:pPr>
      <w:r>
        <w:rPr>
          <w:rFonts w:hint="eastAsia"/>
          <w:color w:val="auto"/>
          <w:sz w:val="24"/>
          <w:szCs w:val="24"/>
          <w:highlight w:val="white"/>
        </w:rPr>
        <w:br w:type="page" w:clear="all"/>
      </w:r>
    </w:p>
    <w:p w14:paraId="1FF14B09">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七、技术响应偏离表（技术参数响应）</w:t>
      </w:r>
    </w:p>
    <w:p w14:paraId="38614373">
      <w:pPr>
        <w:pStyle w:val="4"/>
        <w:rPr>
          <w:rFonts w:hint="eastAsia"/>
          <w:highlight w:val="white"/>
        </w:rPr>
      </w:pPr>
    </w:p>
    <w:tbl>
      <w:tblPr>
        <w:tblStyle w:val="41"/>
        <w:tblW w:w="0" w:type="auto"/>
        <w:tblInd w:w="-117" w:type="dxa"/>
        <w:tblLayout w:type="autofit"/>
        <w:tblCellMar>
          <w:top w:w="0" w:type="dxa"/>
          <w:left w:w="108" w:type="dxa"/>
          <w:bottom w:w="0" w:type="dxa"/>
          <w:right w:w="108" w:type="dxa"/>
        </w:tblCellMar>
      </w:tblPr>
      <w:tblGrid>
        <w:gridCol w:w="2791"/>
        <w:gridCol w:w="2386"/>
        <w:gridCol w:w="1656"/>
        <w:gridCol w:w="2561"/>
      </w:tblGrid>
      <w:tr w14:paraId="0D0E01BB">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noWrap w:val="0"/>
            <w:vAlign w:val="center"/>
          </w:tcPr>
          <w:p w14:paraId="10BCC364">
            <w:pPr>
              <w:spacing w:before="100" w:line="559" w:lineRule="atLeast"/>
              <w:jc w:val="center"/>
              <w:rPr>
                <w:rFonts w:hint="eastAsia" w:ascii="仿宋" w:hAnsi="仿宋" w:eastAsia="仿宋" w:cs="仿宋"/>
                <w:color w:val="auto"/>
                <w:highlight w:val="white"/>
              </w:rPr>
            </w:pPr>
            <w:r>
              <w:rPr>
                <w:rFonts w:hint="eastAsia" w:ascii="仿宋" w:hAnsi="仿宋" w:eastAsia="仿宋" w:cs="仿宋"/>
                <w:color w:val="auto"/>
                <w:sz w:val="28"/>
                <w:highlight w:val="white"/>
              </w:rPr>
              <w:t>磋商文件内容</w:t>
            </w:r>
          </w:p>
        </w:tc>
        <w:tc>
          <w:tcPr>
            <w:tcW w:w="2386" w:type="dxa"/>
            <w:tcBorders>
              <w:top w:val="single" w:color="000000" w:sz="8" w:space="0"/>
              <w:left w:val="nil"/>
              <w:bottom w:val="single" w:color="000000" w:sz="8" w:space="0"/>
              <w:right w:val="single" w:color="000000" w:sz="8" w:space="0"/>
            </w:tcBorders>
            <w:noWrap w:val="0"/>
            <w:vAlign w:val="center"/>
          </w:tcPr>
          <w:p w14:paraId="552A7640">
            <w:pPr>
              <w:spacing w:before="100" w:line="559" w:lineRule="atLeast"/>
              <w:jc w:val="center"/>
              <w:rPr>
                <w:rFonts w:hint="eastAsia" w:ascii="仿宋" w:hAnsi="仿宋" w:eastAsia="仿宋" w:cs="仿宋"/>
                <w:color w:val="auto"/>
                <w:highlight w:val="white"/>
              </w:rPr>
            </w:pPr>
            <w:r>
              <w:rPr>
                <w:rFonts w:hint="eastAsia" w:ascii="仿宋" w:hAnsi="仿宋" w:eastAsia="仿宋" w:cs="仿宋"/>
                <w:color w:val="auto"/>
                <w:sz w:val="28"/>
                <w:highlight w:val="white"/>
              </w:rPr>
              <w:t>响应文件内容</w:t>
            </w:r>
          </w:p>
        </w:tc>
        <w:tc>
          <w:tcPr>
            <w:tcW w:w="1656" w:type="dxa"/>
            <w:tcBorders>
              <w:top w:val="single" w:color="000000" w:sz="8" w:space="0"/>
              <w:left w:val="nil"/>
              <w:bottom w:val="single" w:color="000000" w:sz="8" w:space="0"/>
              <w:right w:val="single" w:color="000000" w:sz="8" w:space="0"/>
            </w:tcBorders>
            <w:noWrap w:val="0"/>
            <w:vAlign w:val="center"/>
          </w:tcPr>
          <w:p w14:paraId="6F5E2E11">
            <w:pPr>
              <w:spacing w:before="100" w:line="400" w:lineRule="exact"/>
              <w:jc w:val="center"/>
              <w:rPr>
                <w:rFonts w:hint="eastAsia" w:ascii="仿宋" w:hAnsi="仿宋" w:eastAsia="仿宋" w:cs="仿宋"/>
                <w:color w:val="auto"/>
                <w:sz w:val="28"/>
                <w:highlight w:val="white"/>
              </w:rPr>
            </w:pPr>
            <w:r>
              <w:rPr>
                <w:rFonts w:hint="eastAsia" w:ascii="仿宋" w:hAnsi="仿宋" w:eastAsia="仿宋" w:cs="仿宋"/>
                <w:color w:val="auto"/>
                <w:sz w:val="28"/>
                <w:highlight w:val="white"/>
              </w:rPr>
              <w:t>偏离情况（</w:t>
            </w:r>
            <w:r>
              <w:rPr>
                <w:rFonts w:ascii="仿宋" w:hAnsi="仿宋" w:eastAsia="仿宋" w:cs="仿宋"/>
                <w:b/>
                <w:color w:val="auto"/>
                <w:sz w:val="24"/>
                <w:highlight w:val="white"/>
              </w:rPr>
              <w:t>正偏离、负偏离、无偏离</w:t>
            </w:r>
            <w:r>
              <w:rPr>
                <w:rFonts w:hint="eastAsia" w:ascii="仿宋" w:hAnsi="仿宋" w:eastAsia="仿宋" w:cs="仿宋"/>
                <w:color w:val="auto"/>
                <w:sz w:val="28"/>
                <w:highlight w:val="white"/>
              </w:rPr>
              <w:t>）</w:t>
            </w:r>
          </w:p>
        </w:tc>
        <w:tc>
          <w:tcPr>
            <w:tcW w:w="2561" w:type="dxa"/>
            <w:tcBorders>
              <w:top w:val="single" w:color="000000" w:sz="8" w:space="0"/>
              <w:left w:val="nil"/>
              <w:bottom w:val="single" w:color="000000" w:sz="8" w:space="0"/>
              <w:right w:val="single" w:color="000000" w:sz="8" w:space="0"/>
            </w:tcBorders>
            <w:noWrap w:val="0"/>
            <w:vAlign w:val="center"/>
          </w:tcPr>
          <w:p w14:paraId="4AF68B1B">
            <w:pPr>
              <w:spacing w:before="100" w:line="559" w:lineRule="atLeast"/>
              <w:jc w:val="center"/>
              <w:rPr>
                <w:rFonts w:hint="eastAsia" w:ascii="仿宋" w:hAnsi="仿宋" w:eastAsia="仿宋" w:cs="仿宋"/>
                <w:color w:val="auto"/>
                <w:sz w:val="28"/>
                <w:szCs w:val="28"/>
                <w:highlight w:val="white"/>
              </w:rPr>
            </w:pPr>
            <w:r>
              <w:rPr>
                <w:rFonts w:hint="eastAsia" w:ascii="仿宋" w:hAnsi="仿宋" w:eastAsia="仿宋" w:cs="仿宋"/>
                <w:color w:val="auto"/>
                <w:sz w:val="28"/>
                <w:highlight w:val="white"/>
              </w:rPr>
              <w:t>偏离内容及说明</w:t>
            </w:r>
          </w:p>
          <w:p w14:paraId="393E7E08">
            <w:pPr>
              <w:spacing w:before="100" w:line="559" w:lineRule="atLeast"/>
              <w:jc w:val="center"/>
              <w:rPr>
                <w:rFonts w:hint="eastAsia" w:ascii="仿宋" w:hAnsi="仿宋" w:eastAsia="仿宋" w:cs="仿宋"/>
                <w:color w:val="auto"/>
                <w:highlight w:val="white"/>
              </w:rPr>
            </w:pPr>
          </w:p>
        </w:tc>
      </w:tr>
      <w:tr w14:paraId="08142E66">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36CBD5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0301B158">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93548A7">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2E840A0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2ECC8B97">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4CEF868">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651E0E01">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2056D015">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52B3AFD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1793B0D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76E752A">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6BD4D4B">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1CDD97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47510967">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5A2C924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21EFBB1C">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4D79C0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4456DA88">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1152BBDA">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3B14E48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2D53D3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7A33DB12">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5E8FF1DF">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1D648EA9">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320F602F">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7CE82B">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09090A4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3366963C">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72A48369">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7F59F40E">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5FB020DC">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58AF1231">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6CCC34AA">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6B4A2FE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1E05A79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6CF6B483">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2665BAC0">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5725A97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0C3262F4">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0E99B3E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3D6DBDD0">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5B648F3E">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7F82C940">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40CF3E25">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r w14:paraId="5FBA47B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noWrap w:val="0"/>
            <w:vAlign w:val="center"/>
          </w:tcPr>
          <w:p w14:paraId="01A4C296">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2386" w:type="dxa"/>
            <w:tcBorders>
              <w:top w:val="nil"/>
              <w:left w:val="nil"/>
              <w:bottom w:val="single" w:color="000000" w:sz="8" w:space="0"/>
              <w:right w:val="single" w:color="000000" w:sz="8" w:space="0"/>
            </w:tcBorders>
            <w:noWrap w:val="0"/>
            <w:vAlign w:val="center"/>
          </w:tcPr>
          <w:p w14:paraId="6E773BDF">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c>
          <w:tcPr>
            <w:tcW w:w="1656" w:type="dxa"/>
            <w:tcBorders>
              <w:top w:val="nil"/>
              <w:left w:val="nil"/>
              <w:bottom w:val="single" w:color="000000" w:sz="8" w:space="0"/>
              <w:right w:val="single" w:color="000000" w:sz="8" w:space="0"/>
            </w:tcBorders>
            <w:noWrap w:val="0"/>
            <w:vAlign w:val="center"/>
          </w:tcPr>
          <w:p w14:paraId="31D1F4D3">
            <w:pPr>
              <w:spacing w:line="559" w:lineRule="atLeast"/>
              <w:jc w:val="center"/>
              <w:rPr>
                <w:rFonts w:hint="eastAsia" w:ascii="仿宋" w:hAnsi="仿宋" w:eastAsia="仿宋" w:cs="仿宋"/>
                <w:color w:val="auto"/>
                <w:sz w:val="24"/>
                <w:highlight w:val="white"/>
              </w:rPr>
            </w:pPr>
          </w:p>
        </w:tc>
        <w:tc>
          <w:tcPr>
            <w:tcW w:w="2561" w:type="dxa"/>
            <w:tcBorders>
              <w:top w:val="nil"/>
              <w:left w:val="nil"/>
              <w:bottom w:val="single" w:color="000000" w:sz="8" w:space="0"/>
              <w:right w:val="single" w:color="000000" w:sz="8" w:space="0"/>
            </w:tcBorders>
            <w:noWrap w:val="0"/>
            <w:vAlign w:val="center"/>
          </w:tcPr>
          <w:p w14:paraId="38038C5D">
            <w:pPr>
              <w:spacing w:line="559" w:lineRule="atLeast"/>
              <w:jc w:val="center"/>
              <w:rPr>
                <w:rFonts w:hint="eastAsia" w:ascii="仿宋" w:hAnsi="仿宋" w:eastAsia="仿宋" w:cs="仿宋"/>
                <w:color w:val="auto"/>
                <w:highlight w:val="white"/>
              </w:rPr>
            </w:pPr>
            <w:r>
              <w:rPr>
                <w:rFonts w:hint="eastAsia" w:ascii="仿宋" w:hAnsi="仿宋" w:eastAsia="仿宋" w:cs="仿宋"/>
                <w:color w:val="auto"/>
                <w:sz w:val="24"/>
                <w:highlight w:val="white"/>
              </w:rPr>
              <w:t> </w:t>
            </w:r>
          </w:p>
        </w:tc>
      </w:tr>
    </w:tbl>
    <w:p w14:paraId="7893285E">
      <w:pPr>
        <w:spacing w:line="559" w:lineRule="atLeast"/>
        <w:jc w:val="right"/>
        <w:rPr>
          <w:rFonts w:hint="eastAsia" w:ascii="宋体" w:hAnsi="宋体" w:cs="仿宋"/>
          <w:color w:val="auto"/>
          <w:highlight w:val="white"/>
        </w:rPr>
      </w:pPr>
      <w:r>
        <w:rPr>
          <w:rFonts w:hint="eastAsia" w:ascii="宋体" w:hAnsi="宋体" w:cs="仿宋"/>
          <w:color w:val="auto"/>
          <w:sz w:val="24"/>
          <w:highlight w:val="white"/>
        </w:rPr>
        <w:t>单位名称：</w:t>
      </w:r>
      <w:r>
        <w:rPr>
          <w:rFonts w:hint="eastAsia" w:ascii="宋体" w:hAnsi="宋体" w:cs="仿宋"/>
          <w:color w:val="auto"/>
          <w:sz w:val="24"/>
          <w:highlight w:val="white"/>
          <w:u w:val="single"/>
        </w:rPr>
        <w:t>             </w:t>
      </w:r>
      <w:r>
        <w:rPr>
          <w:rFonts w:hint="eastAsia" w:ascii="宋体" w:hAnsi="宋体" w:cs="仿宋"/>
          <w:color w:val="auto"/>
          <w:sz w:val="24"/>
          <w:highlight w:val="white"/>
        </w:rPr>
        <w:t>（</w:t>
      </w:r>
      <w:r>
        <w:rPr>
          <w:rFonts w:ascii="宋体" w:hAnsi="宋体" w:cs="仿宋"/>
          <w:color w:val="auto"/>
          <w:sz w:val="24"/>
          <w:highlight w:val="white"/>
        </w:rPr>
        <w:t>盖</w:t>
      </w:r>
      <w:r>
        <w:rPr>
          <w:rFonts w:hint="eastAsia" w:ascii="宋体" w:hAnsi="宋体" w:cs="仿宋"/>
          <w:color w:val="auto"/>
          <w:sz w:val="24"/>
          <w:highlight w:val="white"/>
        </w:rPr>
        <w:t>CA</w:t>
      </w:r>
      <w:r>
        <w:rPr>
          <w:rFonts w:ascii="宋体" w:hAnsi="宋体" w:cs="仿宋"/>
          <w:color w:val="auto"/>
          <w:sz w:val="24"/>
          <w:highlight w:val="white"/>
        </w:rPr>
        <w:t>电子公章）</w:t>
      </w:r>
    </w:p>
    <w:p w14:paraId="6CD9BCF8">
      <w:pPr>
        <w:rPr>
          <w:rFonts w:hint="eastAsia" w:ascii="宋体" w:hAnsi="宋体" w:cs="仿宋"/>
          <w:color w:val="auto"/>
          <w:highlight w:val="white"/>
        </w:rPr>
      </w:pPr>
    </w:p>
    <w:p w14:paraId="454CF5D5">
      <w:pPr>
        <w:pStyle w:val="39"/>
        <w:widowControl w:val="0"/>
        <w:spacing w:before="0" w:beforeAutospacing="0" w:after="0" w:afterAutospacing="0" w:line="480" w:lineRule="exact"/>
        <w:ind w:firstLine="482"/>
        <w:jc w:val="both"/>
        <w:rPr>
          <w:rFonts w:cs="仿宋"/>
          <w:b/>
          <w:bCs/>
          <w:color w:val="auto"/>
          <w:szCs w:val="28"/>
          <w:highlight w:val="white"/>
        </w:rPr>
      </w:pPr>
      <w:r>
        <w:rPr>
          <w:rFonts w:hint="eastAsia" w:cs="仿宋"/>
          <w:b/>
          <w:bCs/>
          <w:color w:val="auto"/>
          <w:szCs w:val="28"/>
          <w:highlight w:val="white"/>
        </w:rPr>
        <w:t>备注：</w:t>
      </w:r>
      <w:r>
        <w:rPr>
          <w:rFonts w:hint="eastAsia" w:ascii="Times New Roman" w:hAnsi="Times New Roman" w:cs="仿宋"/>
          <w:color w:val="auto"/>
          <w:szCs w:val="28"/>
          <w:highlight w:val="white"/>
        </w:rPr>
        <w:t>1.</w:t>
      </w:r>
      <w:r>
        <w:rPr>
          <w:rFonts w:hint="eastAsia" w:ascii="Times New Roman" w:hAnsi="Times New Roman"/>
          <w:color w:val="auto"/>
          <w:szCs w:val="20"/>
          <w:highlight w:val="white"/>
        </w:rPr>
        <w:t>针对采购需求中的实质性要求（“★”内容），供应商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auto"/>
          <w:szCs w:val="20"/>
          <w:highlight w:val="white"/>
        </w:rPr>
        <w:t>作无效响应处理。</w:t>
      </w:r>
    </w:p>
    <w:p w14:paraId="47DA3BF0">
      <w:pPr>
        <w:pStyle w:val="39"/>
        <w:widowControl w:val="0"/>
        <w:spacing w:before="0" w:beforeAutospacing="0" w:after="0" w:afterAutospacing="0" w:line="480" w:lineRule="exact"/>
        <w:ind w:firstLine="480"/>
        <w:jc w:val="both"/>
        <w:rPr>
          <w:rFonts w:hint="eastAsia" w:ascii="Times New Roman" w:hAnsi="Times New Roman"/>
          <w:color w:val="auto"/>
          <w:szCs w:val="20"/>
          <w:highlight w:val="white"/>
        </w:rPr>
      </w:pPr>
      <w:r>
        <w:rPr>
          <w:rFonts w:hint="eastAsia" w:ascii="Times New Roman" w:hAnsi="Times New Roman" w:cs="仿宋"/>
          <w:color w:val="auto"/>
          <w:szCs w:val="28"/>
          <w:highlight w:val="white"/>
        </w:rPr>
        <w:t>2.对采购需求的</w:t>
      </w:r>
      <w:r>
        <w:rPr>
          <w:rFonts w:hint="eastAsia" w:ascii="Times New Roman" w:hAnsi="Times New Roman" w:cs="仿宋"/>
          <w:color w:val="auto"/>
          <w:szCs w:val="28"/>
          <w:highlight w:val="white"/>
          <w:lang w:eastAsia="zh-CN"/>
        </w:rPr>
        <w:t>其他</w:t>
      </w:r>
      <w:r>
        <w:rPr>
          <w:rFonts w:hint="eastAsia" w:ascii="Times New Roman" w:hAnsi="Times New Roman" w:cs="仿宋"/>
          <w:color w:val="auto"/>
          <w:szCs w:val="28"/>
          <w:highlight w:val="white"/>
        </w:rPr>
        <w:t>非实质性要求，供应商按所投产品（服务）情况</w:t>
      </w:r>
      <w:r>
        <w:rPr>
          <w:rFonts w:ascii="Times New Roman" w:hAnsi="Times New Roman" w:cs="仿宋"/>
          <w:color w:val="auto"/>
          <w:szCs w:val="28"/>
          <w:highlight w:val="white"/>
        </w:rPr>
        <w:t>在此表中详细列出偏离情况（包括正偏离、负偏离、无偏离）并说明理由</w:t>
      </w:r>
      <w:r>
        <w:rPr>
          <w:rFonts w:hint="eastAsia" w:ascii="Times New Roman" w:hAnsi="Times New Roman" w:cs="仿宋"/>
          <w:color w:val="auto"/>
          <w:szCs w:val="28"/>
          <w:highlight w:val="white"/>
        </w:rPr>
        <w:t>；未列明的均视为未响应磋商文件要求</w:t>
      </w:r>
      <w:r>
        <w:rPr>
          <w:rFonts w:ascii="Times New Roman" w:hAnsi="Times New Roman" w:cs="仿宋"/>
          <w:color w:val="auto"/>
          <w:szCs w:val="28"/>
          <w:highlight w:val="white"/>
        </w:rPr>
        <w:t>。</w:t>
      </w:r>
    </w:p>
    <w:p w14:paraId="4A1053E5">
      <w:pPr>
        <w:rPr>
          <w:rFonts w:hint="eastAsia" w:ascii="宋体" w:hAnsi="宋体" w:cs="宋体"/>
          <w:b/>
          <w:bCs/>
          <w:color w:val="auto"/>
          <w:sz w:val="32"/>
          <w:szCs w:val="32"/>
          <w:highlight w:val="white"/>
        </w:rPr>
      </w:pPr>
      <w:r>
        <w:rPr>
          <w:rFonts w:ascii="黑体" w:hAnsi="黑体" w:eastAsia="黑体"/>
          <w:b/>
          <w:color w:val="auto"/>
          <w:sz w:val="32"/>
          <w:szCs w:val="32"/>
          <w:highlight w:val="white"/>
        </w:rPr>
        <w:br w:type="page" w:clear="all"/>
      </w:r>
    </w:p>
    <w:p w14:paraId="44948DAD">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八、</w:t>
      </w:r>
      <w:bookmarkEnd w:id="91"/>
      <w:r>
        <w:rPr>
          <w:rFonts w:hint="eastAsia" w:ascii="黑体" w:hAnsi="黑体" w:eastAsia="黑体" w:cs="黑体"/>
          <w:b w:val="0"/>
          <w:bCs w:val="0"/>
          <w:color w:val="auto"/>
          <w:sz w:val="32"/>
          <w:highlight w:val="white"/>
        </w:rPr>
        <w:t>项目组人员</w:t>
      </w:r>
    </w:p>
    <w:tbl>
      <w:tblPr>
        <w:tblStyle w:val="41"/>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167A3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22F83788">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姓名</w:t>
            </w: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E5BECA2">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职务</w:t>
            </w: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79EC52D">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学历</w:t>
            </w: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6B33FE1">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身份证号</w:t>
            </w: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9FA76C8">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相关证书</w:t>
            </w: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EA68CED">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备注</w:t>
            </w:r>
          </w:p>
        </w:tc>
      </w:tr>
      <w:tr w14:paraId="5E8AF4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85E5727">
            <w:pPr>
              <w:pStyle w:val="693"/>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20A7E98A">
            <w:pPr>
              <w:pStyle w:val="135"/>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EBC0C6A">
            <w:pPr>
              <w:pStyle w:val="693"/>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54FB603A">
            <w:pPr>
              <w:pStyle w:val="693"/>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759CBE19">
            <w:pPr>
              <w:pStyle w:val="693"/>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5783A6D">
            <w:pPr>
              <w:pStyle w:val="693"/>
              <w:widowControl/>
              <w:spacing w:line="560" w:lineRule="exact"/>
              <w:ind w:firstLine="560"/>
              <w:jc w:val="center"/>
              <w:rPr>
                <w:rFonts w:hint="eastAsia" w:ascii="仿宋" w:hAnsi="仿宋" w:eastAsia="仿宋" w:cs="仿宋"/>
                <w:color w:val="auto"/>
                <w:sz w:val="28"/>
                <w:szCs w:val="28"/>
                <w:highlight w:val="white"/>
              </w:rPr>
            </w:pPr>
          </w:p>
        </w:tc>
      </w:tr>
      <w:tr w14:paraId="62EE0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9B735F1">
            <w:pPr>
              <w:pStyle w:val="693"/>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59E2FD09">
            <w:pPr>
              <w:pStyle w:val="135"/>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8EC8F12">
            <w:pPr>
              <w:pStyle w:val="693"/>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7F23810E">
            <w:pPr>
              <w:pStyle w:val="693"/>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0FA433B0">
            <w:pPr>
              <w:pStyle w:val="693"/>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EEA8E4C">
            <w:pPr>
              <w:pStyle w:val="693"/>
              <w:widowControl/>
              <w:spacing w:line="560" w:lineRule="exact"/>
              <w:ind w:firstLine="560"/>
              <w:jc w:val="center"/>
              <w:rPr>
                <w:rFonts w:hint="eastAsia" w:ascii="仿宋" w:hAnsi="仿宋" w:eastAsia="仿宋" w:cs="仿宋"/>
                <w:color w:val="auto"/>
                <w:sz w:val="28"/>
                <w:szCs w:val="28"/>
                <w:highlight w:val="white"/>
              </w:rPr>
            </w:pPr>
          </w:p>
        </w:tc>
      </w:tr>
      <w:tr w14:paraId="5BEE67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104AF2CD">
            <w:pPr>
              <w:pStyle w:val="693"/>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31EB7615">
            <w:pPr>
              <w:pStyle w:val="135"/>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05437CA4">
            <w:pPr>
              <w:pStyle w:val="693"/>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92D8C31">
            <w:pPr>
              <w:pStyle w:val="693"/>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37D9BEC">
            <w:pPr>
              <w:pStyle w:val="693"/>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1C9198B7">
            <w:pPr>
              <w:pStyle w:val="693"/>
              <w:widowControl/>
              <w:spacing w:line="560" w:lineRule="exact"/>
              <w:ind w:firstLine="560"/>
              <w:jc w:val="center"/>
              <w:rPr>
                <w:rFonts w:hint="eastAsia" w:ascii="仿宋" w:hAnsi="仿宋" w:eastAsia="仿宋" w:cs="仿宋"/>
                <w:color w:val="auto"/>
                <w:sz w:val="28"/>
                <w:szCs w:val="28"/>
                <w:highlight w:val="white"/>
              </w:rPr>
            </w:pPr>
          </w:p>
        </w:tc>
      </w:tr>
      <w:tr w14:paraId="52F9E9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92DBCC6">
            <w:pPr>
              <w:pStyle w:val="693"/>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081641B5">
            <w:pPr>
              <w:pStyle w:val="135"/>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6768DB32">
            <w:pPr>
              <w:pStyle w:val="693"/>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EB4876F">
            <w:pPr>
              <w:pStyle w:val="693"/>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47C17282">
            <w:pPr>
              <w:pStyle w:val="693"/>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23A2438">
            <w:pPr>
              <w:pStyle w:val="693"/>
              <w:widowControl/>
              <w:spacing w:line="560" w:lineRule="exact"/>
              <w:ind w:firstLine="560"/>
              <w:jc w:val="center"/>
              <w:rPr>
                <w:rFonts w:hint="eastAsia" w:ascii="仿宋" w:hAnsi="仿宋" w:eastAsia="仿宋" w:cs="仿宋"/>
                <w:color w:val="auto"/>
                <w:sz w:val="28"/>
                <w:szCs w:val="28"/>
                <w:highlight w:val="white"/>
              </w:rPr>
            </w:pPr>
          </w:p>
        </w:tc>
      </w:tr>
      <w:tr w14:paraId="6FA5C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8F07409">
            <w:pPr>
              <w:pStyle w:val="693"/>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10464B6C">
            <w:pPr>
              <w:pStyle w:val="135"/>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E4BB0EC">
            <w:pPr>
              <w:pStyle w:val="693"/>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64DA5063">
            <w:pPr>
              <w:pStyle w:val="693"/>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6606184">
            <w:pPr>
              <w:pStyle w:val="693"/>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489F97FC">
            <w:pPr>
              <w:pStyle w:val="693"/>
              <w:widowControl/>
              <w:spacing w:line="560" w:lineRule="exact"/>
              <w:ind w:firstLine="560"/>
              <w:jc w:val="center"/>
              <w:rPr>
                <w:rFonts w:hint="eastAsia" w:ascii="仿宋" w:hAnsi="仿宋" w:eastAsia="仿宋" w:cs="仿宋"/>
                <w:color w:val="auto"/>
                <w:sz w:val="28"/>
                <w:szCs w:val="28"/>
                <w:highlight w:val="white"/>
              </w:rPr>
            </w:pPr>
          </w:p>
        </w:tc>
      </w:tr>
      <w:tr w14:paraId="789DC0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5FFF5B4">
            <w:pPr>
              <w:pStyle w:val="693"/>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7D966620">
            <w:pPr>
              <w:pStyle w:val="135"/>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F0DDFC0">
            <w:pPr>
              <w:pStyle w:val="693"/>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F21E1C7">
            <w:pPr>
              <w:pStyle w:val="693"/>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54329BAE">
            <w:pPr>
              <w:pStyle w:val="693"/>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2F220D88">
            <w:pPr>
              <w:pStyle w:val="693"/>
              <w:widowControl/>
              <w:spacing w:line="560" w:lineRule="exact"/>
              <w:ind w:firstLine="560"/>
              <w:jc w:val="center"/>
              <w:rPr>
                <w:rFonts w:hint="eastAsia" w:ascii="仿宋" w:hAnsi="仿宋" w:eastAsia="仿宋" w:cs="仿宋"/>
                <w:color w:val="auto"/>
                <w:sz w:val="28"/>
                <w:szCs w:val="28"/>
                <w:highlight w:val="white"/>
              </w:rPr>
            </w:pPr>
          </w:p>
        </w:tc>
      </w:tr>
      <w:tr w14:paraId="31755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0CDF0799">
            <w:pPr>
              <w:pStyle w:val="693"/>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6DA6B36A">
            <w:pPr>
              <w:pStyle w:val="135"/>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5B3DA0F7">
            <w:pPr>
              <w:pStyle w:val="693"/>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215F017F">
            <w:pPr>
              <w:pStyle w:val="693"/>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6072B529">
            <w:pPr>
              <w:pStyle w:val="693"/>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0B91CA03">
            <w:pPr>
              <w:pStyle w:val="693"/>
              <w:widowControl/>
              <w:spacing w:line="560" w:lineRule="exact"/>
              <w:ind w:firstLine="560"/>
              <w:jc w:val="center"/>
              <w:rPr>
                <w:rFonts w:hint="eastAsia" w:ascii="仿宋" w:hAnsi="仿宋" w:eastAsia="仿宋" w:cs="仿宋"/>
                <w:color w:val="auto"/>
                <w:sz w:val="28"/>
                <w:szCs w:val="28"/>
                <w:highlight w:val="white"/>
              </w:rPr>
            </w:pPr>
          </w:p>
        </w:tc>
      </w:tr>
      <w:tr w14:paraId="7D4B8E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6DCCD5EE">
            <w:pPr>
              <w:pStyle w:val="693"/>
              <w:widowControl/>
              <w:spacing w:line="560" w:lineRule="exact"/>
              <w:ind w:firstLine="560"/>
              <w:jc w:val="center"/>
              <w:rPr>
                <w:rFonts w:hint="eastAsia" w:ascii="仿宋" w:hAnsi="仿宋" w:eastAsia="仿宋" w:cs="仿宋"/>
                <w:color w:val="auto"/>
                <w:sz w:val="28"/>
                <w:szCs w:val="28"/>
                <w:highlight w:val="white"/>
              </w:rPr>
            </w:pPr>
          </w:p>
        </w:tc>
        <w:tc>
          <w:tcPr>
            <w:tcW w:w="1843" w:type="dxa"/>
            <w:tcBorders>
              <w:top w:val="single" w:color="000000" w:sz="4" w:space="0"/>
              <w:left w:val="single" w:color="000000" w:sz="4" w:space="0"/>
              <w:bottom w:val="single" w:color="000000" w:sz="4" w:space="0"/>
              <w:right w:val="single" w:color="000000" w:sz="4" w:space="0"/>
            </w:tcBorders>
            <w:noWrap w:val="0"/>
            <w:vAlign w:val="center"/>
          </w:tcPr>
          <w:p w14:paraId="4F4AC21C">
            <w:pPr>
              <w:pStyle w:val="135"/>
              <w:jc w:val="center"/>
              <w:rPr>
                <w:rFonts w:hint="eastAsia" w:ascii="仿宋" w:hAnsi="仿宋" w:eastAsia="仿宋" w:cs="仿宋"/>
                <w:color w:val="auto"/>
                <w:sz w:val="20"/>
                <w:szCs w:val="20"/>
                <w:highlight w:val="white"/>
              </w:rPr>
            </w:pPr>
          </w:p>
        </w:tc>
        <w:tc>
          <w:tcPr>
            <w:tcW w:w="992" w:type="dxa"/>
            <w:tcBorders>
              <w:top w:val="single" w:color="000000" w:sz="4" w:space="0"/>
              <w:left w:val="single" w:color="000000" w:sz="4" w:space="0"/>
              <w:bottom w:val="single" w:color="000000" w:sz="4" w:space="0"/>
              <w:right w:val="single" w:color="000000" w:sz="4" w:space="0"/>
            </w:tcBorders>
            <w:noWrap w:val="0"/>
            <w:vAlign w:val="center"/>
          </w:tcPr>
          <w:p w14:paraId="2DDC4067">
            <w:pPr>
              <w:pStyle w:val="693"/>
              <w:widowControl/>
              <w:spacing w:line="560" w:lineRule="exact"/>
              <w:ind w:firstLine="560"/>
              <w:jc w:val="center"/>
              <w:rPr>
                <w:rFonts w:hint="eastAsia" w:ascii="仿宋" w:hAnsi="仿宋" w:eastAsia="仿宋" w:cs="仿宋"/>
                <w:color w:val="auto"/>
                <w:sz w:val="28"/>
                <w:szCs w:val="28"/>
                <w:highlight w:val="white"/>
              </w:rPr>
            </w:pPr>
          </w:p>
        </w:tc>
        <w:tc>
          <w:tcPr>
            <w:tcW w:w="1984" w:type="dxa"/>
            <w:tcBorders>
              <w:top w:val="single" w:color="000000" w:sz="4" w:space="0"/>
              <w:left w:val="single" w:color="000000" w:sz="4" w:space="0"/>
              <w:bottom w:val="single" w:color="000000" w:sz="4" w:space="0"/>
              <w:right w:val="single" w:color="000000" w:sz="4" w:space="0"/>
            </w:tcBorders>
            <w:noWrap w:val="0"/>
            <w:vAlign w:val="center"/>
          </w:tcPr>
          <w:p w14:paraId="0C38BB6D">
            <w:pPr>
              <w:pStyle w:val="693"/>
              <w:widowControl/>
              <w:spacing w:line="560" w:lineRule="exact"/>
              <w:ind w:firstLine="560"/>
              <w:jc w:val="center"/>
              <w:rPr>
                <w:rFonts w:hint="eastAsia" w:ascii="仿宋" w:hAnsi="仿宋" w:eastAsia="仿宋" w:cs="仿宋"/>
                <w:color w:val="auto"/>
                <w:sz w:val="28"/>
                <w:szCs w:val="28"/>
                <w:highlight w:val="white"/>
              </w:rPr>
            </w:pPr>
          </w:p>
        </w:tc>
        <w:tc>
          <w:tcPr>
            <w:tcW w:w="1702" w:type="dxa"/>
            <w:tcBorders>
              <w:top w:val="single" w:color="000000" w:sz="4" w:space="0"/>
              <w:left w:val="single" w:color="000000" w:sz="4" w:space="0"/>
              <w:bottom w:val="single" w:color="000000" w:sz="4" w:space="0"/>
              <w:right w:val="single" w:color="000000" w:sz="4" w:space="0"/>
            </w:tcBorders>
            <w:noWrap w:val="0"/>
            <w:vAlign w:val="center"/>
          </w:tcPr>
          <w:p w14:paraId="304F3362">
            <w:pPr>
              <w:pStyle w:val="693"/>
              <w:widowControl/>
              <w:spacing w:line="560" w:lineRule="exact"/>
              <w:ind w:firstLine="560"/>
              <w:jc w:val="center"/>
              <w:rPr>
                <w:rFonts w:hint="eastAsia" w:ascii="仿宋" w:hAnsi="仿宋" w:eastAsia="仿宋" w:cs="仿宋"/>
                <w:color w:val="auto"/>
                <w:sz w:val="28"/>
                <w:szCs w:val="28"/>
                <w:highlight w:val="white"/>
              </w:rPr>
            </w:pPr>
          </w:p>
        </w:tc>
        <w:tc>
          <w:tcPr>
            <w:tcW w:w="962" w:type="dxa"/>
            <w:tcBorders>
              <w:top w:val="single" w:color="000000" w:sz="4" w:space="0"/>
              <w:left w:val="single" w:color="000000" w:sz="4" w:space="0"/>
              <w:bottom w:val="single" w:color="000000" w:sz="4" w:space="0"/>
              <w:right w:val="single" w:color="000000" w:sz="4" w:space="0"/>
            </w:tcBorders>
            <w:noWrap w:val="0"/>
            <w:vAlign w:val="center"/>
          </w:tcPr>
          <w:p w14:paraId="3404DFA4">
            <w:pPr>
              <w:pStyle w:val="693"/>
              <w:widowControl/>
              <w:spacing w:line="560" w:lineRule="exact"/>
              <w:ind w:firstLine="560"/>
              <w:jc w:val="center"/>
              <w:rPr>
                <w:rFonts w:hint="eastAsia" w:ascii="仿宋" w:hAnsi="仿宋" w:eastAsia="仿宋" w:cs="仿宋"/>
                <w:color w:val="auto"/>
                <w:sz w:val="28"/>
                <w:szCs w:val="28"/>
                <w:highlight w:val="white"/>
              </w:rPr>
            </w:pPr>
          </w:p>
        </w:tc>
      </w:tr>
    </w:tbl>
    <w:p w14:paraId="31D2DD3A">
      <w:pPr>
        <w:spacing w:line="480" w:lineRule="exact"/>
        <w:ind w:firstLine="210"/>
        <w:rPr>
          <w:rFonts w:ascii="Times New Roman" w:hAnsi="Times New Roman" w:cs="宋体"/>
          <w:color w:val="auto"/>
          <w:sz w:val="24"/>
          <w:szCs w:val="20"/>
          <w:highlight w:val="white"/>
        </w:rPr>
      </w:pPr>
      <w:r>
        <w:rPr>
          <w:rFonts w:hint="eastAsia" w:ascii="Times New Roman" w:hAnsi="Times New Roman" w:cs="宋体"/>
          <w:color w:val="auto"/>
          <w:sz w:val="24"/>
          <w:szCs w:val="20"/>
          <w:highlight w:val="white"/>
        </w:rPr>
        <w:t>注：如供应商成交，项目组成员必须按本表承诺人员操作，不得随意更换。按采购文件要求附相关人员证书。</w:t>
      </w:r>
      <w:bookmarkStart w:id="98" w:name="_格式2__法定代表人授权书"/>
      <w:bookmarkEnd w:id="98"/>
    </w:p>
    <w:p w14:paraId="44DEAF6B">
      <w:pPr>
        <w:ind w:firstLine="210"/>
        <w:rPr>
          <w:rFonts w:hint="eastAsia" w:ascii="仿宋" w:hAnsi="仿宋" w:eastAsia="仿宋" w:cs="仿宋"/>
          <w:color w:val="auto"/>
          <w:szCs w:val="21"/>
          <w:highlight w:val="white"/>
        </w:rPr>
      </w:pPr>
    </w:p>
    <w:p w14:paraId="0E8080CA">
      <w:pPr>
        <w:ind w:firstLine="210"/>
        <w:rPr>
          <w:rFonts w:hint="eastAsia" w:ascii="仿宋" w:hAnsi="仿宋" w:eastAsia="仿宋" w:cs="仿宋"/>
          <w:color w:val="auto"/>
          <w:szCs w:val="21"/>
          <w:highlight w:val="white"/>
        </w:rPr>
      </w:pPr>
    </w:p>
    <w:p w14:paraId="51653418">
      <w:pPr>
        <w:ind w:firstLine="210"/>
        <w:rPr>
          <w:rFonts w:hint="eastAsia" w:ascii="仿宋" w:hAnsi="仿宋" w:eastAsia="仿宋" w:cs="仿宋"/>
          <w:color w:val="auto"/>
          <w:szCs w:val="21"/>
          <w:highlight w:val="white"/>
        </w:rPr>
      </w:pPr>
    </w:p>
    <w:p w14:paraId="2E8A05E8">
      <w:pPr>
        <w:ind w:firstLine="210"/>
        <w:rPr>
          <w:rFonts w:hint="eastAsia" w:ascii="仿宋" w:hAnsi="仿宋" w:eastAsia="仿宋" w:cs="仿宋"/>
          <w:color w:val="auto"/>
          <w:szCs w:val="21"/>
          <w:highlight w:val="white"/>
        </w:rPr>
      </w:pPr>
    </w:p>
    <w:p w14:paraId="66132328">
      <w:pPr>
        <w:ind w:firstLine="210"/>
        <w:rPr>
          <w:rFonts w:hint="eastAsia" w:ascii="仿宋" w:hAnsi="仿宋" w:eastAsia="仿宋" w:cs="仿宋"/>
          <w:color w:val="auto"/>
          <w:szCs w:val="21"/>
          <w:highlight w:val="white"/>
        </w:rPr>
      </w:pPr>
    </w:p>
    <w:p w14:paraId="75CFABC9">
      <w:pPr>
        <w:ind w:firstLine="210"/>
        <w:rPr>
          <w:rFonts w:hint="eastAsia" w:ascii="仿宋" w:hAnsi="仿宋" w:eastAsia="仿宋" w:cs="仿宋"/>
          <w:color w:val="auto"/>
          <w:szCs w:val="21"/>
          <w:highlight w:val="white"/>
        </w:rPr>
      </w:pPr>
    </w:p>
    <w:p w14:paraId="1D1138FC">
      <w:pPr>
        <w:ind w:firstLine="210"/>
        <w:rPr>
          <w:rFonts w:hint="eastAsia" w:ascii="仿宋" w:hAnsi="仿宋" w:eastAsia="仿宋" w:cs="仿宋"/>
          <w:color w:val="auto"/>
          <w:szCs w:val="21"/>
          <w:highlight w:val="white"/>
        </w:rPr>
      </w:pPr>
    </w:p>
    <w:p w14:paraId="7A139264">
      <w:pPr>
        <w:ind w:firstLine="210"/>
        <w:rPr>
          <w:rFonts w:hint="eastAsia" w:ascii="仿宋" w:hAnsi="仿宋" w:eastAsia="仿宋" w:cs="仿宋"/>
          <w:color w:val="auto"/>
          <w:szCs w:val="21"/>
          <w:highlight w:val="white"/>
        </w:rPr>
      </w:pPr>
    </w:p>
    <w:p w14:paraId="1F00734C">
      <w:pPr>
        <w:ind w:firstLine="210"/>
        <w:rPr>
          <w:rFonts w:hint="eastAsia" w:ascii="仿宋" w:hAnsi="仿宋" w:eastAsia="仿宋" w:cs="仿宋"/>
          <w:color w:val="auto"/>
          <w:szCs w:val="21"/>
          <w:highlight w:val="white"/>
        </w:rPr>
      </w:pPr>
    </w:p>
    <w:p w14:paraId="72B74127">
      <w:pPr>
        <w:ind w:firstLine="210"/>
        <w:rPr>
          <w:rFonts w:hint="eastAsia" w:ascii="仿宋" w:hAnsi="仿宋" w:eastAsia="仿宋" w:cs="仿宋"/>
          <w:color w:val="auto"/>
          <w:szCs w:val="21"/>
          <w:highlight w:val="white"/>
        </w:rPr>
      </w:pPr>
    </w:p>
    <w:p w14:paraId="1A25AE77">
      <w:pPr>
        <w:ind w:firstLine="210"/>
        <w:rPr>
          <w:rFonts w:hint="eastAsia" w:ascii="仿宋" w:hAnsi="仿宋" w:eastAsia="仿宋" w:cs="仿宋"/>
          <w:color w:val="auto"/>
          <w:szCs w:val="21"/>
          <w:highlight w:val="white"/>
        </w:rPr>
      </w:pPr>
    </w:p>
    <w:p w14:paraId="7E266B38">
      <w:pPr>
        <w:rPr>
          <w:rFonts w:hint="eastAsia" w:ascii="宋体" w:hAnsi="宋体" w:cs="宋体"/>
          <w:b/>
          <w:bCs/>
          <w:color w:val="auto"/>
          <w:sz w:val="32"/>
          <w:szCs w:val="32"/>
          <w:highlight w:val="white"/>
        </w:rPr>
      </w:pPr>
      <w:bookmarkStart w:id="99" w:name="_Toc11176"/>
      <w:r>
        <w:rPr>
          <w:rFonts w:hint="eastAsia" w:ascii="宋体" w:hAnsi="宋体" w:cs="宋体"/>
          <w:b/>
          <w:bCs/>
          <w:color w:val="auto"/>
          <w:sz w:val="32"/>
          <w:szCs w:val="32"/>
          <w:highlight w:val="white"/>
        </w:rPr>
        <w:br w:type="page" w:clear="all"/>
      </w:r>
    </w:p>
    <w:p w14:paraId="5A2A93B2">
      <w:pPr>
        <w:pStyle w:val="3"/>
        <w:spacing w:before="0" w:after="0" w:line="520" w:lineRule="exact"/>
        <w:ind w:firstLine="320"/>
        <w:rPr>
          <w:rFonts w:hint="eastAsia" w:ascii="黑体" w:hAnsi="黑体" w:eastAsia="黑体" w:cs="黑体"/>
          <w:b w:val="0"/>
          <w:bCs w:val="0"/>
          <w:color w:val="auto"/>
          <w:sz w:val="32"/>
          <w:highlight w:val="white"/>
        </w:rPr>
      </w:pPr>
      <w:r>
        <w:rPr>
          <w:rFonts w:hint="eastAsia" w:ascii="黑体" w:hAnsi="黑体" w:eastAsia="黑体" w:cs="黑体"/>
          <w:b w:val="0"/>
          <w:bCs w:val="0"/>
          <w:color w:val="auto"/>
          <w:sz w:val="32"/>
          <w:highlight w:val="white"/>
        </w:rPr>
        <w:t>九、</w:t>
      </w:r>
      <w:bookmarkEnd w:id="99"/>
      <w:r>
        <w:rPr>
          <w:rFonts w:hint="eastAsia" w:ascii="黑体" w:hAnsi="黑体" w:eastAsia="黑体" w:cs="黑体"/>
          <w:b w:val="0"/>
          <w:bCs w:val="0"/>
          <w:color w:val="auto"/>
          <w:sz w:val="32"/>
          <w:highlight w:val="white"/>
        </w:rPr>
        <w:t>企业业绩</w:t>
      </w:r>
    </w:p>
    <w:p w14:paraId="350AEFED">
      <w:pPr>
        <w:pStyle w:val="657"/>
        <w:jc w:val="center"/>
        <w:rPr>
          <w:rFonts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供应商自</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rPr>
        <w:t>年</w:t>
      </w:r>
      <w:r>
        <w:rPr>
          <w:rFonts w:hint="eastAsia" w:ascii="方正小标宋_GBK" w:eastAsia="方正小标宋_GBK"/>
          <w:bCs/>
          <w:color w:val="auto"/>
          <w:sz w:val="32"/>
          <w:szCs w:val="32"/>
          <w:highlight w:val="white"/>
          <w:u w:val="single"/>
        </w:rPr>
        <w:t xml:space="preserve"> </w:t>
      </w:r>
      <w:r>
        <w:rPr>
          <w:rFonts w:hint="eastAsia" w:ascii="方正小标宋_GBK" w:eastAsia="方正小标宋_GBK"/>
          <w:bCs/>
          <w:color w:val="auto"/>
          <w:sz w:val="32"/>
          <w:szCs w:val="32"/>
          <w:highlight w:val="white"/>
          <w:lang w:val="en-US" w:eastAsia="zh-CN"/>
        </w:rPr>
        <w:t>月</w:t>
      </w:r>
      <w:r>
        <w:rPr>
          <w:rFonts w:hint="eastAsia" w:ascii="方正小标宋_GBK" w:eastAsia="方正小标宋_GBK"/>
          <w:bCs/>
          <w:color w:val="auto"/>
          <w:sz w:val="32"/>
          <w:szCs w:val="32"/>
          <w:highlight w:val="white"/>
          <w:u w:val="single"/>
          <w:lang w:val="en-US" w:eastAsia="zh-CN"/>
        </w:rPr>
        <w:t xml:space="preserve"> </w:t>
      </w:r>
      <w:r>
        <w:rPr>
          <w:rFonts w:hint="eastAsia" w:ascii="方正小标宋_GBK" w:eastAsia="方正小标宋_GBK"/>
          <w:bCs/>
          <w:color w:val="auto"/>
          <w:sz w:val="32"/>
          <w:szCs w:val="32"/>
          <w:highlight w:val="white"/>
          <w:lang w:val="en-US" w:eastAsia="zh-CN"/>
        </w:rPr>
        <w:t>日</w:t>
      </w:r>
      <w:r>
        <w:rPr>
          <w:rFonts w:hint="eastAsia" w:ascii="方正小标宋_GBK" w:eastAsia="方正小标宋_GBK"/>
          <w:bCs/>
          <w:color w:val="auto"/>
          <w:sz w:val="32"/>
          <w:szCs w:val="32"/>
          <w:highlight w:val="white"/>
        </w:rPr>
        <w:t>以来承担</w:t>
      </w:r>
    </w:p>
    <w:p w14:paraId="132C45EA">
      <w:pPr>
        <w:pStyle w:val="657"/>
        <w:jc w:val="center"/>
        <w:rPr>
          <w:rFonts w:hint="eastAsia" w:ascii="方正小标宋_GBK" w:eastAsia="方正小标宋_GBK"/>
          <w:bCs/>
          <w:color w:val="auto"/>
          <w:sz w:val="32"/>
          <w:szCs w:val="32"/>
          <w:highlight w:val="white"/>
        </w:rPr>
      </w:pPr>
      <w:r>
        <w:rPr>
          <w:rFonts w:hint="eastAsia" w:ascii="方正小标宋_GBK" w:eastAsia="方正小标宋_GBK"/>
          <w:bCs/>
          <w:color w:val="auto"/>
          <w:sz w:val="32"/>
          <w:szCs w:val="32"/>
          <w:highlight w:val="white"/>
        </w:rPr>
        <w:t>类似项目业绩一览表</w:t>
      </w:r>
    </w:p>
    <w:tbl>
      <w:tblPr>
        <w:tblStyle w:val="4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660504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tcPr>
          <w:p w14:paraId="5D34D2CA">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序号</w:t>
            </w:r>
          </w:p>
        </w:tc>
        <w:tc>
          <w:tcPr>
            <w:tcW w:w="3827" w:type="dxa"/>
            <w:noWrap w:val="0"/>
            <w:vAlign w:val="center"/>
          </w:tcPr>
          <w:p w14:paraId="646BA15F">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项目名称</w:t>
            </w:r>
          </w:p>
        </w:tc>
        <w:tc>
          <w:tcPr>
            <w:tcW w:w="2433" w:type="dxa"/>
            <w:noWrap w:val="0"/>
            <w:vAlign w:val="center"/>
          </w:tcPr>
          <w:p w14:paraId="346740C7">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采购单位</w:t>
            </w:r>
          </w:p>
        </w:tc>
        <w:tc>
          <w:tcPr>
            <w:tcW w:w="1395" w:type="dxa"/>
            <w:noWrap w:val="0"/>
            <w:vAlign w:val="center"/>
          </w:tcPr>
          <w:p w14:paraId="1DB1223B">
            <w:pPr>
              <w:pStyle w:val="694"/>
              <w:spacing w:line="560" w:lineRule="exact"/>
              <w:jc w:val="center"/>
              <w:rPr>
                <w:rFonts w:hint="eastAsia" w:ascii="宋体" w:hAnsi="宋体" w:cs="仿宋"/>
                <w:color w:val="auto"/>
                <w:sz w:val="28"/>
                <w:szCs w:val="28"/>
                <w:highlight w:val="white"/>
              </w:rPr>
            </w:pPr>
            <w:r>
              <w:rPr>
                <w:rFonts w:hint="eastAsia" w:ascii="宋体" w:hAnsi="宋体" w:cs="仿宋"/>
                <w:color w:val="auto"/>
                <w:sz w:val="28"/>
                <w:szCs w:val="28"/>
                <w:highlight w:val="white"/>
              </w:rPr>
              <w:t>合同金额</w:t>
            </w:r>
          </w:p>
        </w:tc>
      </w:tr>
      <w:tr w14:paraId="62D7C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750BC696">
            <w:pPr>
              <w:pStyle w:val="694"/>
              <w:spacing w:line="560" w:lineRule="exact"/>
              <w:jc w:val="center"/>
              <w:rPr>
                <w:rFonts w:hint="eastAsia" w:ascii="仿宋" w:hAnsi="仿宋" w:eastAsia="仿宋" w:cs="仿宋"/>
                <w:color w:val="auto"/>
                <w:sz w:val="28"/>
                <w:highlight w:val="white"/>
              </w:rPr>
            </w:pPr>
          </w:p>
        </w:tc>
        <w:tc>
          <w:tcPr>
            <w:tcW w:w="3827" w:type="dxa"/>
            <w:noWrap w:val="0"/>
            <w:vAlign w:val="center"/>
          </w:tcPr>
          <w:p w14:paraId="7D266931">
            <w:pPr>
              <w:pStyle w:val="694"/>
              <w:spacing w:line="560" w:lineRule="exact"/>
              <w:jc w:val="center"/>
              <w:rPr>
                <w:rFonts w:hint="eastAsia" w:ascii="仿宋" w:hAnsi="仿宋" w:eastAsia="仿宋" w:cs="仿宋"/>
                <w:color w:val="auto"/>
                <w:sz w:val="28"/>
                <w:highlight w:val="white"/>
              </w:rPr>
            </w:pPr>
          </w:p>
        </w:tc>
        <w:tc>
          <w:tcPr>
            <w:tcW w:w="2433" w:type="dxa"/>
            <w:noWrap w:val="0"/>
            <w:vAlign w:val="center"/>
          </w:tcPr>
          <w:p w14:paraId="49770CDC">
            <w:pPr>
              <w:pStyle w:val="694"/>
              <w:spacing w:line="560" w:lineRule="exact"/>
              <w:jc w:val="center"/>
              <w:rPr>
                <w:rFonts w:hint="eastAsia" w:ascii="仿宋" w:hAnsi="仿宋" w:eastAsia="仿宋" w:cs="仿宋"/>
                <w:color w:val="auto"/>
                <w:sz w:val="28"/>
                <w:highlight w:val="white"/>
              </w:rPr>
            </w:pPr>
          </w:p>
        </w:tc>
        <w:tc>
          <w:tcPr>
            <w:tcW w:w="1395" w:type="dxa"/>
            <w:noWrap w:val="0"/>
            <w:vAlign w:val="center"/>
          </w:tcPr>
          <w:p w14:paraId="719E5C88">
            <w:pPr>
              <w:pStyle w:val="694"/>
              <w:spacing w:line="560" w:lineRule="exact"/>
              <w:jc w:val="center"/>
              <w:rPr>
                <w:rFonts w:hint="eastAsia" w:ascii="仿宋" w:hAnsi="仿宋" w:eastAsia="仿宋" w:cs="仿宋"/>
                <w:color w:val="auto"/>
                <w:sz w:val="28"/>
                <w:highlight w:val="white"/>
              </w:rPr>
            </w:pPr>
          </w:p>
        </w:tc>
      </w:tr>
      <w:tr w14:paraId="7D7BDF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63E573E1">
            <w:pPr>
              <w:pStyle w:val="694"/>
              <w:spacing w:line="560" w:lineRule="exact"/>
              <w:jc w:val="center"/>
              <w:rPr>
                <w:rFonts w:hint="eastAsia" w:ascii="仿宋" w:hAnsi="仿宋" w:eastAsia="仿宋" w:cs="仿宋"/>
                <w:color w:val="auto"/>
                <w:sz w:val="28"/>
                <w:highlight w:val="white"/>
              </w:rPr>
            </w:pPr>
          </w:p>
        </w:tc>
        <w:tc>
          <w:tcPr>
            <w:tcW w:w="3827" w:type="dxa"/>
            <w:noWrap w:val="0"/>
            <w:vAlign w:val="center"/>
          </w:tcPr>
          <w:p w14:paraId="421FB513">
            <w:pPr>
              <w:pStyle w:val="694"/>
              <w:spacing w:line="560" w:lineRule="exact"/>
              <w:jc w:val="center"/>
              <w:rPr>
                <w:rFonts w:hint="eastAsia" w:ascii="仿宋" w:hAnsi="仿宋" w:eastAsia="仿宋" w:cs="仿宋"/>
                <w:color w:val="auto"/>
                <w:sz w:val="28"/>
                <w:highlight w:val="white"/>
              </w:rPr>
            </w:pPr>
          </w:p>
        </w:tc>
        <w:tc>
          <w:tcPr>
            <w:tcW w:w="2433" w:type="dxa"/>
            <w:noWrap w:val="0"/>
            <w:vAlign w:val="center"/>
          </w:tcPr>
          <w:p w14:paraId="32853758">
            <w:pPr>
              <w:pStyle w:val="694"/>
              <w:spacing w:line="560" w:lineRule="exact"/>
              <w:jc w:val="center"/>
              <w:rPr>
                <w:rFonts w:hint="eastAsia" w:ascii="仿宋" w:hAnsi="仿宋" w:eastAsia="仿宋" w:cs="仿宋"/>
                <w:color w:val="auto"/>
                <w:sz w:val="28"/>
                <w:highlight w:val="white"/>
              </w:rPr>
            </w:pPr>
          </w:p>
        </w:tc>
        <w:tc>
          <w:tcPr>
            <w:tcW w:w="1395" w:type="dxa"/>
            <w:noWrap w:val="0"/>
            <w:vAlign w:val="center"/>
          </w:tcPr>
          <w:p w14:paraId="2779F33D">
            <w:pPr>
              <w:pStyle w:val="694"/>
              <w:spacing w:line="560" w:lineRule="exact"/>
              <w:jc w:val="center"/>
              <w:rPr>
                <w:rFonts w:hint="eastAsia" w:ascii="仿宋" w:hAnsi="仿宋" w:eastAsia="仿宋" w:cs="仿宋"/>
                <w:color w:val="auto"/>
                <w:sz w:val="28"/>
                <w:highlight w:val="white"/>
              </w:rPr>
            </w:pPr>
          </w:p>
        </w:tc>
      </w:tr>
      <w:tr w14:paraId="2B82EC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tcPr>
          <w:p w14:paraId="5F390124">
            <w:pPr>
              <w:pStyle w:val="694"/>
              <w:spacing w:line="560" w:lineRule="exact"/>
              <w:jc w:val="center"/>
              <w:rPr>
                <w:rFonts w:hint="eastAsia" w:ascii="仿宋" w:hAnsi="仿宋" w:eastAsia="仿宋" w:cs="仿宋"/>
                <w:color w:val="auto"/>
                <w:sz w:val="28"/>
                <w:highlight w:val="white"/>
              </w:rPr>
            </w:pPr>
          </w:p>
        </w:tc>
        <w:tc>
          <w:tcPr>
            <w:tcW w:w="3827" w:type="dxa"/>
            <w:noWrap w:val="0"/>
            <w:vAlign w:val="center"/>
          </w:tcPr>
          <w:p w14:paraId="795AFEA9">
            <w:pPr>
              <w:pStyle w:val="694"/>
              <w:spacing w:line="560" w:lineRule="exact"/>
              <w:jc w:val="center"/>
              <w:rPr>
                <w:rFonts w:hint="eastAsia" w:ascii="仿宋" w:hAnsi="仿宋" w:eastAsia="仿宋" w:cs="仿宋"/>
                <w:color w:val="auto"/>
                <w:sz w:val="28"/>
                <w:highlight w:val="white"/>
              </w:rPr>
            </w:pPr>
          </w:p>
        </w:tc>
        <w:tc>
          <w:tcPr>
            <w:tcW w:w="2433" w:type="dxa"/>
            <w:noWrap w:val="0"/>
            <w:vAlign w:val="center"/>
          </w:tcPr>
          <w:p w14:paraId="25EDDE64">
            <w:pPr>
              <w:pStyle w:val="694"/>
              <w:spacing w:line="560" w:lineRule="exact"/>
              <w:jc w:val="center"/>
              <w:rPr>
                <w:rFonts w:hint="eastAsia" w:ascii="仿宋" w:hAnsi="仿宋" w:eastAsia="仿宋" w:cs="仿宋"/>
                <w:color w:val="auto"/>
                <w:sz w:val="28"/>
                <w:highlight w:val="white"/>
              </w:rPr>
            </w:pPr>
          </w:p>
        </w:tc>
        <w:tc>
          <w:tcPr>
            <w:tcW w:w="1395" w:type="dxa"/>
            <w:noWrap w:val="0"/>
            <w:vAlign w:val="center"/>
          </w:tcPr>
          <w:p w14:paraId="12C85EA4">
            <w:pPr>
              <w:pStyle w:val="694"/>
              <w:spacing w:line="560" w:lineRule="exact"/>
              <w:jc w:val="center"/>
              <w:rPr>
                <w:rFonts w:hint="eastAsia" w:ascii="仿宋" w:hAnsi="仿宋" w:eastAsia="仿宋" w:cs="仿宋"/>
                <w:color w:val="auto"/>
                <w:sz w:val="28"/>
                <w:highlight w:val="white"/>
              </w:rPr>
            </w:pPr>
          </w:p>
        </w:tc>
      </w:tr>
      <w:tr w14:paraId="117762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tcPr>
          <w:p w14:paraId="16735DAE">
            <w:pPr>
              <w:pStyle w:val="694"/>
              <w:spacing w:line="560" w:lineRule="exact"/>
              <w:jc w:val="center"/>
              <w:rPr>
                <w:rFonts w:hint="eastAsia" w:ascii="仿宋" w:hAnsi="仿宋" w:eastAsia="仿宋" w:cs="仿宋"/>
                <w:color w:val="auto"/>
                <w:sz w:val="28"/>
                <w:highlight w:val="white"/>
              </w:rPr>
            </w:pPr>
          </w:p>
        </w:tc>
        <w:tc>
          <w:tcPr>
            <w:tcW w:w="3827" w:type="dxa"/>
            <w:noWrap w:val="0"/>
            <w:vAlign w:val="center"/>
          </w:tcPr>
          <w:p w14:paraId="446F611A">
            <w:pPr>
              <w:pStyle w:val="694"/>
              <w:spacing w:line="560" w:lineRule="exact"/>
              <w:jc w:val="center"/>
              <w:rPr>
                <w:rFonts w:hint="eastAsia" w:ascii="仿宋" w:hAnsi="仿宋" w:eastAsia="仿宋" w:cs="仿宋"/>
                <w:color w:val="auto"/>
                <w:sz w:val="28"/>
                <w:highlight w:val="white"/>
              </w:rPr>
            </w:pPr>
          </w:p>
        </w:tc>
        <w:tc>
          <w:tcPr>
            <w:tcW w:w="2433" w:type="dxa"/>
            <w:noWrap w:val="0"/>
            <w:vAlign w:val="center"/>
          </w:tcPr>
          <w:p w14:paraId="22DD065A">
            <w:pPr>
              <w:pStyle w:val="694"/>
              <w:spacing w:line="560" w:lineRule="exact"/>
              <w:jc w:val="center"/>
              <w:rPr>
                <w:rFonts w:hint="eastAsia" w:ascii="仿宋" w:hAnsi="仿宋" w:eastAsia="仿宋" w:cs="仿宋"/>
                <w:color w:val="auto"/>
                <w:sz w:val="28"/>
                <w:highlight w:val="white"/>
              </w:rPr>
            </w:pPr>
          </w:p>
        </w:tc>
        <w:tc>
          <w:tcPr>
            <w:tcW w:w="1395" w:type="dxa"/>
            <w:noWrap w:val="0"/>
            <w:vAlign w:val="center"/>
          </w:tcPr>
          <w:p w14:paraId="56D9D832">
            <w:pPr>
              <w:pStyle w:val="694"/>
              <w:spacing w:line="560" w:lineRule="exact"/>
              <w:jc w:val="center"/>
              <w:rPr>
                <w:rFonts w:hint="eastAsia" w:ascii="仿宋" w:hAnsi="仿宋" w:eastAsia="仿宋" w:cs="仿宋"/>
                <w:color w:val="auto"/>
                <w:sz w:val="28"/>
                <w:highlight w:val="white"/>
              </w:rPr>
            </w:pPr>
          </w:p>
        </w:tc>
      </w:tr>
    </w:tbl>
    <w:p w14:paraId="59D504EC">
      <w:pPr>
        <w:pStyle w:val="657"/>
        <w:ind w:firstLine="480"/>
        <w:rPr>
          <w:rFonts w:ascii="Times New Roman" w:hAnsi="Times New Roman" w:cs="仿宋"/>
          <w:color w:val="auto"/>
          <w:sz w:val="24"/>
          <w:szCs w:val="24"/>
          <w:highlight w:val="white"/>
        </w:rPr>
      </w:pPr>
      <w:r>
        <w:rPr>
          <w:rFonts w:hint="eastAsia" w:ascii="Times New Roman" w:hAnsi="Times New Roman" w:cs="仿宋"/>
          <w:color w:val="auto"/>
          <w:sz w:val="24"/>
          <w:szCs w:val="24"/>
          <w:highlight w:val="white"/>
        </w:rPr>
        <w:t>注：请填写此表，并按要求上传业绩资料电子件。</w:t>
      </w:r>
    </w:p>
    <w:p w14:paraId="4484E4E3">
      <w:pPr>
        <w:rPr>
          <w:rFonts w:hint="eastAsia" w:ascii="仿宋" w:hAnsi="仿宋" w:eastAsia="仿宋" w:cs="仿宋"/>
          <w:b/>
          <w:color w:val="auto"/>
          <w:sz w:val="32"/>
          <w:szCs w:val="32"/>
          <w:highlight w:val="white"/>
        </w:rPr>
      </w:pPr>
      <w:r>
        <w:rPr>
          <w:rFonts w:hint="eastAsia" w:ascii="仿宋" w:hAnsi="仿宋" w:eastAsia="仿宋" w:cs="仿宋"/>
          <w:b/>
          <w:color w:val="auto"/>
          <w:sz w:val="32"/>
          <w:szCs w:val="32"/>
          <w:highlight w:val="white"/>
        </w:rPr>
        <w:br w:type="page" w:clear="all"/>
      </w:r>
    </w:p>
    <w:p w14:paraId="500A387D">
      <w:pPr>
        <w:pStyle w:val="3"/>
        <w:spacing w:before="0" w:after="0" w:line="520" w:lineRule="exact"/>
        <w:ind w:firstLine="320"/>
        <w:rPr>
          <w:rFonts w:hint="eastAsia" w:ascii="黑体" w:hAnsi="黑体" w:eastAsia="黑体" w:cs="黑体"/>
          <w:b w:val="0"/>
          <w:bCs w:val="0"/>
          <w:color w:val="auto"/>
          <w:sz w:val="32"/>
          <w:highlight w:val="white"/>
        </w:rPr>
      </w:pPr>
      <w:bookmarkStart w:id="100" w:name="_Toc28140"/>
      <w:r>
        <w:rPr>
          <w:rFonts w:hint="eastAsia" w:ascii="黑体" w:hAnsi="黑体" w:eastAsia="黑体" w:cs="黑体"/>
          <w:b w:val="0"/>
          <w:bCs w:val="0"/>
          <w:color w:val="auto"/>
          <w:sz w:val="32"/>
          <w:highlight w:val="white"/>
        </w:rPr>
        <w:t>十、磋商所需其他材料</w:t>
      </w:r>
      <w:bookmarkEnd w:id="100"/>
    </w:p>
    <w:p w14:paraId="13A0328A">
      <w:pPr>
        <w:pStyle w:val="659"/>
        <w:spacing w:line="360" w:lineRule="auto"/>
        <w:ind w:firstLine="560"/>
        <w:rPr>
          <w:rFonts w:ascii="仿宋" w:hAnsi="仿宋" w:cs="仿宋"/>
          <w:color w:val="auto"/>
          <w:sz w:val="28"/>
          <w:szCs w:val="28"/>
          <w:highlight w:val="white"/>
        </w:rPr>
      </w:pPr>
    </w:p>
    <w:p w14:paraId="29D5A772">
      <w:pPr>
        <w:pStyle w:val="659"/>
        <w:spacing w:line="360" w:lineRule="auto"/>
        <w:ind w:firstLine="560"/>
        <w:rPr>
          <w:rFonts w:hint="eastAsia" w:ascii="仿宋" w:hAnsi="仿宋" w:cs="仿宋"/>
          <w:color w:val="auto"/>
          <w:sz w:val="28"/>
          <w:szCs w:val="28"/>
          <w:highlight w:val="white"/>
        </w:rPr>
      </w:pPr>
      <w:r>
        <w:rPr>
          <w:rFonts w:hint="eastAsia" w:ascii="仿宋" w:hAnsi="仿宋" w:cs="仿宋"/>
          <w:color w:val="auto"/>
          <w:sz w:val="28"/>
          <w:szCs w:val="28"/>
          <w:highlight w:val="white"/>
        </w:rPr>
        <w:t>请在此文档中增加磋商所需其他相关内容（包括资格要求、评分办法、采购需求中涉及的证件证明及其它供应商认为有必要提供的资料），如没有请将此空文档上传。</w:t>
      </w:r>
    </w:p>
    <w:p w14:paraId="13DE3526">
      <w:pPr>
        <w:rPr>
          <w:rFonts w:hint="eastAsia" w:ascii="仿宋" w:hAnsi="仿宋" w:eastAsia="仿宋" w:cs="仿宋"/>
          <w:color w:val="auto"/>
          <w:sz w:val="40"/>
          <w:highlight w:val="white"/>
        </w:rPr>
      </w:pPr>
    </w:p>
    <w:sectPr>
      <w:footerReference r:id="rId5" w:type="default"/>
      <w:pgSz w:w="11906" w:h="16838"/>
      <w:pgMar w:top="1440" w:right="1417" w:bottom="1440" w:left="141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4D5BB73E-35B7-4F78-AC75-B669BB6FE2D9}"/>
  </w:font>
  <w:font w:name="黑体">
    <w:panose1 w:val="02010609060101010101"/>
    <w:charset w:val="86"/>
    <w:family w:val="auto"/>
    <w:pitch w:val="default"/>
    <w:sig w:usb0="800002BF" w:usb1="38CF7CFA" w:usb2="00000016" w:usb3="00000000" w:csb0="00040001" w:csb1="00000000"/>
    <w:embedRegular r:id="rId2" w:fontKey="{81D3F9EF-5CB1-4FBB-801A-A4BDD11A630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BD2117F9-8381-44BE-9A2E-BBBD9F0C1401}"/>
  </w:font>
  <w:font w:name="方正仿宋_GBK">
    <w:panose1 w:val="02000000000000000000"/>
    <w:charset w:val="86"/>
    <w:family w:val="auto"/>
    <w:pitch w:val="default"/>
    <w:sig w:usb0="A00002BF" w:usb1="38CF7CFA" w:usb2="00082016" w:usb3="00000000" w:csb0="00040001" w:csb1="00000000"/>
    <w:embedRegular r:id="rId4" w:fontKey="{DAAD4D65-E1ED-4D21-9202-5359B180CBF0}"/>
  </w:font>
  <w:font w:name="仿宋">
    <w:panose1 w:val="02010609060101010101"/>
    <w:charset w:val="86"/>
    <w:family w:val="auto"/>
    <w:pitch w:val="default"/>
    <w:sig w:usb0="800002BF" w:usb1="38CF7CFA" w:usb2="00000016" w:usb3="00000000" w:csb0="00040001" w:csb1="00000000"/>
    <w:embedRegular r:id="rId5" w:fontKey="{681DA8AA-8AA0-4AEF-A688-467DAA1E5D92}"/>
  </w:font>
  <w:font w:name="仿宋_GB2312">
    <w:altName w:val="仿宋"/>
    <w:panose1 w:val="02010609060101010101"/>
    <w:charset w:val="00"/>
    <w:family w:val="auto"/>
    <w:pitch w:val="default"/>
    <w:sig w:usb0="00000000" w:usb1="00000000" w:usb2="00000000" w:usb3="00000000" w:csb0="00000000" w:csb1="00000000"/>
    <w:embedRegular r:id="rId6" w:fontKey="{F1FB510B-8D90-4238-8221-9892E2D8189F}"/>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embedRegular r:id="rId7" w:fontKey="{F0FB4725-B9A8-491D-9F24-CD76E189F7A8}"/>
  </w:font>
  <w:font w:name="Arial Unicode MS">
    <w:altName w:val="Arial"/>
    <w:panose1 w:val="020B0604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Kingsoft Phonetic Plain">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Helvetica">
    <w:altName w:val="Arial"/>
    <w:panose1 w:val="020B0604020202020204"/>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Helvetica-Light">
    <w:altName w:val="DejaVu Math TeX Gyre"/>
    <w:panose1 w:val="020B0503020202020204"/>
    <w:charset w:val="00"/>
    <w:family w:val="auto"/>
    <w:pitch w:val="default"/>
    <w:sig w:usb0="00000000" w:usb1="00000000" w:usb2="00000000" w:usb3="00000000" w:csb0="00000000" w:csb1="00000000"/>
  </w:font>
  <w:font w:name="Book Antiqua">
    <w:altName w:val="Segoe Print"/>
    <w:panose1 w:val="02040602050305030304"/>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embedRegular r:id="rId8" w:fontKey="{3931C94F-3603-4744-AA36-4E31AD3EC50D}"/>
  </w:font>
  <w:font w:name="方正仿宋_GB2312">
    <w:panose1 w:val="02000000000000000000"/>
    <w:charset w:val="86"/>
    <w:family w:val="auto"/>
    <w:pitch w:val="default"/>
    <w:sig w:usb0="A00002BF" w:usb1="184F6CFA" w:usb2="00000012" w:usb3="00000000" w:csb0="00040001" w:csb1="00000000"/>
    <w:embedRegular r:id="rId9" w:fontKey="{F71B4468-DF2E-4E3F-92D2-2033972D1945}"/>
  </w:font>
  <w:font w:name="华文楷体">
    <w:panose1 w:val="02010600040101010101"/>
    <w:charset w:val="86"/>
    <w:family w:val="auto"/>
    <w:pitch w:val="default"/>
    <w:sig w:usb0="00000287" w:usb1="080F0000" w:usb2="00000000" w:usb3="00000000" w:csb0="0004009F" w:csb1="DFD70000"/>
  </w:font>
  <w:font w:name="方正姚体">
    <w:panose1 w:val="02010601030101010101"/>
    <w:charset w:val="86"/>
    <w:family w:val="auto"/>
    <w:pitch w:val="default"/>
    <w:sig w:usb0="00000003" w:usb1="080E0000" w:usb2="00000000" w:usb3="00000000" w:csb0="00040000" w:csb1="00000000"/>
    <w:embedRegular r:id="rId10" w:fontKey="{76082883-5023-44EE-BABE-27D1D7102F0D}"/>
  </w:font>
  <w:font w:name="方正小标宋_GBK">
    <w:panose1 w:val="02000000000000000000"/>
    <w:charset w:val="86"/>
    <w:family w:val="auto"/>
    <w:pitch w:val="default"/>
    <w:sig w:usb0="A00002BF" w:usb1="38CF7CFA" w:usb2="00082016" w:usb3="00000000" w:csb0="00040001" w:csb1="00000000"/>
    <w:embedRegular r:id="rId11" w:fontKey="{30F75291-857D-4EAB-89FF-A526C809DD7F}"/>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9B1C21">
    <w:pPr>
      <w:pStyle w:val="28"/>
      <w:tabs>
        <w:tab w:val="center" w:pos="4153"/>
        <w:tab w:val="right" w:pos="8306"/>
        <w:tab w:val="clear" w:pos="7143"/>
        <w:tab w:val="clear" w:pos="14287"/>
      </w:tabs>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-141605</wp:posOffset>
              </wp:positionV>
              <wp:extent cx="708660" cy="271780"/>
              <wp:effectExtent l="0" t="0" r="0" b="0"/>
              <wp:wrapNone/>
              <wp:docPr id="1" name="文本框 9"/>
              <wp:cNvGraphicFramePr/>
              <a:graphic xmlns:a="http://schemas.openxmlformats.org/drawingml/2006/main">
                <a:graphicData uri="http://schemas.microsoft.com/office/word/2010/wordprocessingShape">
                  <wps:wsp>
                    <wps:cNvSpPr txBox="1"/>
                    <wps:spPr bwMode="auto">
                      <a:xfrm>
                        <a:off x="0" y="0"/>
                        <a:ext cx="708660" cy="271780"/>
                      </a:xfrm>
                      <a:prstGeom prst="rect">
                        <a:avLst/>
                      </a:prstGeom>
                      <a:noFill/>
                      <a:ln>
                        <a:noFill/>
                      </a:ln>
                    </wps:spPr>
                    <wps:txbx>
                      <w:txbxContent>
                        <w:p w14:paraId="419CE881">
                          <w:pPr>
                            <w:pStyle w:val="28"/>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wps:txbx>
                    <wps:bodyPr lIns="0" tIns="0" rIns="0" bIns="0" upright="1"/>
                  </wps:wsp>
                </a:graphicData>
              </a:graphic>
            </wp:anchor>
          </w:drawing>
        </mc:Choice>
        <mc:Fallback>
          <w:pict>
            <v:shape id="文本框 9" o:spid="_x0000_s1026" o:spt="202" type="#_x0000_t202" style="position:absolute;left:0pt;margin-top:-11.15pt;height:21.4pt;width:55.8pt;mso-position-horizontal:center;mso-position-horizontal-relative:margin;z-index:251661312;mso-width-relative:page;mso-height-relative:page;" filled="f" stroked="f" coordsize="21600,21600" o:gfxdata="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ySDYnNYAAAAHAQAADwAAAAAAAAABACAAAAAiAAAAZHJzL2Rvd25yZXYu&#10;eG1sUEsBAhQAFAAAAAgAh07iQDfIgm3EAQAAfwMAAA4AAAAAAAAAAQAgAAAAJQEAAGRycy9lMm9E&#10;b2MueG1sUEsFBgAAAAAGAAYAWQEAAFsFAAAAAA==&#10;">
              <v:fill on="f" focussize="0,0"/>
              <v:stroke on="f"/>
              <v:imagedata o:title=""/>
              <o:lock v:ext="edit" aspectratio="f"/>
              <v:textbox inset="0mm,0mm,0mm,0mm">
                <w:txbxContent>
                  <w:p w14:paraId="419CE881">
                    <w:pPr>
                      <w:pStyle w:val="28"/>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10</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8A818F">
    <w:pPr>
      <w:pStyle w:val="28"/>
      <w:tabs>
        <w:tab w:val="center" w:pos="4153"/>
        <w:tab w:val="right" w:pos="8306"/>
        <w:tab w:val="clear" w:pos="7143"/>
        <w:tab w:val="clear" w:pos="14287"/>
      </w:tabs>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-141605</wp:posOffset>
              </wp:positionV>
              <wp:extent cx="709930" cy="320040"/>
              <wp:effectExtent l="0" t="0" r="0" b="0"/>
              <wp:wrapNone/>
              <wp:docPr id="2" name="文本框 10"/>
              <wp:cNvGraphicFramePr/>
              <a:graphic xmlns:a="http://schemas.openxmlformats.org/drawingml/2006/main">
                <a:graphicData uri="http://schemas.microsoft.com/office/word/2010/wordprocessingShape">
                  <wps:wsp>
                    <wps:cNvSpPr txBox="1"/>
                    <wps:spPr bwMode="auto">
                      <a:xfrm>
                        <a:off x="0" y="0"/>
                        <a:ext cx="709930" cy="320040"/>
                      </a:xfrm>
                      <a:prstGeom prst="rect">
                        <a:avLst/>
                      </a:prstGeom>
                      <a:noFill/>
                      <a:ln>
                        <a:noFill/>
                      </a:ln>
                    </wps:spPr>
                    <wps:txbx>
                      <w:txbxContent>
                        <w:p w14:paraId="4CC327DB">
                          <w:pPr>
                            <w:pStyle w:val="28"/>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wps:txbx>
                    <wps:bodyPr lIns="0" tIns="0" rIns="0" bIns="0" upright="1"/>
                  </wps:wsp>
                </a:graphicData>
              </a:graphic>
            </wp:anchor>
          </w:drawing>
        </mc:Choice>
        <mc:Fallback>
          <w:pict>
            <v:shape id="文本框 10" o:spid="_x0000_s1026" o:spt="202" type="#_x0000_t202" style="position:absolute;left:0pt;margin-top:-11.15pt;height:25.2pt;width:55.9pt;mso-position-horizontal:center;mso-position-horizontal-relative:margin;z-index:251662336;mso-width-relative:page;mso-height-relative:page;" filled="f" stroked="f" coordsize="21600,21600" o:gfxdata="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1HCwltYAAAAHAQAADwAAAAAAAAABACAAAAAiAAAAZHJzL2Rvd25yZXYu&#10;eG1sUEsBAhQAFAAAAAgAh07iQP7O8vLEAQAAgAMAAA4AAAAAAAAAAQAgAAAAJQEAAGRycy9lMm9E&#10;b2MueG1sUEsFBgAAAAAGAAYAWQEAAFsFAAAAAA==&#10;">
              <v:fill on="f" focussize="0,0"/>
              <v:stroke on="f"/>
              <v:imagedata o:title=""/>
              <o:lock v:ext="edit" aspectratio="f"/>
              <v:textbox inset="0mm,0mm,0mm,0mm">
                <w:txbxContent>
                  <w:p w14:paraId="4CC327DB">
                    <w:pPr>
                      <w:pStyle w:val="28"/>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1A5900">
    <w:pPr>
      <w:pStyle w:val="28"/>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-141605</wp:posOffset>
              </wp:positionV>
              <wp:extent cx="825500" cy="296545"/>
              <wp:effectExtent l="0" t="0" r="0" b="0"/>
              <wp:wrapNone/>
              <wp:docPr id="3" name="文本框 12"/>
              <wp:cNvGraphicFramePr/>
              <a:graphic xmlns:a="http://schemas.openxmlformats.org/drawingml/2006/main">
                <a:graphicData uri="http://schemas.microsoft.com/office/word/2010/wordprocessingShape">
                  <wps:wsp>
                    <wps:cNvSpPr txBox="1"/>
                    <wps:spPr bwMode="auto">
                      <a:xfrm>
                        <a:off x="0" y="0"/>
                        <a:ext cx="825500" cy="296545"/>
                      </a:xfrm>
                      <a:prstGeom prst="rect">
                        <a:avLst/>
                      </a:prstGeom>
                      <a:noFill/>
                      <a:ln>
                        <a:noFill/>
                      </a:ln>
                    </wps:spPr>
                    <wps:txbx>
                      <w:txbxContent>
                        <w:p w14:paraId="76C274A8">
                          <w:pPr>
                            <w:pStyle w:val="2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wps:txbx>
                    <wps:bodyPr lIns="0" tIns="0" rIns="0" bIns="0" upright="1"/>
                  </wps:wsp>
                </a:graphicData>
              </a:graphic>
            </wp:anchor>
          </w:drawing>
        </mc:Choice>
        <mc:Fallback>
          <w:pict>
            <v:shape id="文本框 12" o:spid="_x0000_s1026" o:spt="202" type="#_x0000_t202" style="position:absolute;left:0pt;margin-top:-11.15pt;height:23.35pt;width:65pt;mso-position-horizontal:center;mso-position-horizontal-relative:margin;z-index:251663360;mso-width-relative:page;mso-height-relative:page;" filled="f" stroked="f" coordsize="21600,21600" o:gfxdata="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FpZNH7WAAAABwEAAA8AAAAAAAAAAQAgAAAAIgAAAGRycy9kb3ducmV2&#10;LnhtbFBLAQIUABQAAAAIAIdO4kCk7dlexQEAAIADAAAOAAAAAAAAAAEAIAAAACUBAABkcnMvZTJv&#10;RG9jLnhtbFBLBQYAAAAABgAGAFkBAABcBQAAAAA=&#10;">
              <v:fill on="f" focussize="0,0"/>
              <v:stroke on="f"/>
              <v:imagedata o:title=""/>
              <o:lock v:ext="edit" aspectratio="f"/>
              <v:textbox inset="0mm,0mm,0mm,0mm">
                <w:txbxContent>
                  <w:p w14:paraId="76C274A8">
                    <w:pPr>
                      <w:pStyle w:val="28"/>
                      <w:jc w:val="center"/>
                    </w:pPr>
                    <w:r>
                      <w:rPr>
                        <w:rFonts w:ascii="Times New Roman" w:hAnsi="Times New Roman"/>
                        <w:sz w:val="32"/>
                        <w:szCs w:val="36"/>
                      </w:rPr>
                      <w:t>—</w:t>
                    </w:r>
                    <w:r>
                      <w:rPr>
                        <w:rFonts w:hint="eastAsia" w:ascii="Times New Roman" w:hAnsi="Times New Roman"/>
                        <w:sz w:val="32"/>
                        <w:szCs w:val="36"/>
                      </w:rPr>
                      <w:t xml:space="preserve"> </w:t>
                    </w:r>
                    <w:r>
                      <w:rPr>
                        <w:rFonts w:ascii="Times New Roman" w:hAnsi="Times New Roman"/>
                        <w:sz w:val="32"/>
                        <w:szCs w:val="36"/>
                      </w:rPr>
                      <w:fldChar w:fldCharType="begin"/>
                    </w:r>
                    <w:r>
                      <w:rPr>
                        <w:rFonts w:ascii="Times New Roman" w:hAnsi="Times New Roman"/>
                        <w:sz w:val="32"/>
                        <w:szCs w:val="36"/>
                      </w:rPr>
                      <w:instrText xml:space="preserve"> PAGE  \* MERGEFORMAT </w:instrText>
                    </w:r>
                    <w:r>
                      <w:rPr>
                        <w:rFonts w:ascii="Times New Roman" w:hAnsi="Times New Roman"/>
                        <w:sz w:val="32"/>
                        <w:szCs w:val="36"/>
                      </w:rPr>
                      <w:fldChar w:fldCharType="separate"/>
                    </w:r>
                    <w:r>
                      <w:rPr>
                        <w:rFonts w:ascii="Times New Roman" w:hAnsi="Times New Roman"/>
                        <w:sz w:val="32"/>
                        <w:szCs w:val="36"/>
                      </w:rPr>
                      <w:t>10</w:t>
                    </w:r>
                    <w:r>
                      <w:rPr>
                        <w:rFonts w:ascii="Times New Roman" w:hAnsi="Times New Roman"/>
                        <w:sz w:val="32"/>
                        <w:szCs w:val="36"/>
                      </w:rPr>
                      <w:fldChar w:fldCharType="end"/>
                    </w:r>
                    <w:r>
                      <w:rPr>
                        <w:rFonts w:hint="eastAsia" w:ascii="Times New Roman" w:hAnsi="Times New Roman"/>
                        <w:sz w:val="32"/>
                        <w:szCs w:val="36"/>
                      </w:rPr>
                      <w:t xml:space="preserve"> </w:t>
                    </w:r>
                    <w:r>
                      <w:rPr>
                        <w:rFonts w:ascii="Times New Roman" w:hAnsi="Times New Roman"/>
                        <w:sz w:val="32"/>
                        <w:szCs w:val="36"/>
                      </w:rPr>
                      <w:t>—</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posOffset>2573020</wp:posOffset>
              </wp:positionH>
              <wp:positionV relativeFrom="paragraph">
                <wp:posOffset>-106045</wp:posOffset>
              </wp:positionV>
              <wp:extent cx="668655" cy="266700"/>
              <wp:effectExtent l="0" t="0" r="0" b="0"/>
              <wp:wrapNone/>
              <wp:docPr id="4" name="文本框 10"/>
              <wp:cNvGraphicFramePr/>
              <a:graphic xmlns:a="http://schemas.openxmlformats.org/drawingml/2006/main">
                <a:graphicData uri="http://schemas.microsoft.com/office/word/2010/wordprocessingShape">
                  <wps:wsp>
                    <wps:cNvSpPr txBox="1"/>
                    <wps:spPr bwMode="auto">
                      <a:xfrm>
                        <a:off x="0" y="0"/>
                        <a:ext cx="668655" cy="266700"/>
                      </a:xfrm>
                      <a:prstGeom prst="rect">
                        <a:avLst/>
                      </a:prstGeom>
                      <a:noFill/>
                      <a:ln w="6350">
                        <a:noFill/>
                      </a:ln>
                      <a:effectLst/>
                    </wps:spPr>
                    <wps:txbx>
                      <w:txbxContent>
                        <w:p w14:paraId="2985BD0B">
                          <w:pPr>
                            <w:pStyle w:val="28"/>
                            <w:rPr>
                              <w:rFonts w:ascii="Times New Roman" w:hAnsi="Times New Roman"/>
                              <w:sz w:val="32"/>
                              <w:szCs w:val="36"/>
                            </w:rPr>
                          </w:pP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0" o:spid="_x0000_s1026" o:spt="202" type="#_x0000_t202" style="position:absolute;left:0pt;margin-left:202.6pt;margin-top:-8.35pt;height:21pt;width:52.65pt;mso-position-horizontal-relative:margin;z-index:251659264;mso-width-relative:page;mso-height-relative:page;" filled="f" stroked="f" coordsize="21600,21600" o:gfxdata="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HcwMY2QAAAAoBAAAPAAAAAAAAAAEAIAAAACIA&#10;AABkcnMvZG93bnJldi54bWxQSwECFAAUAAAACACHTuJAagkfeUECAAByBAAADgAAAAAAAAABACAA&#10;AAAoAQAAZHJzL2Uyb0RvYy54bWxQSwUGAAAAAAYABgBZAQAA2wUAAAAA&#10;">
              <v:fill on="f" focussize="0,0"/>
              <v:stroke on="f" weight="0.5pt"/>
              <v:imagedata o:title=""/>
              <o:lock v:ext="edit" aspectratio="f"/>
              <v:textbox inset="0mm,0mm,0mm,0mm">
                <w:txbxContent>
                  <w:p w14:paraId="2985BD0B">
                    <w:pPr>
                      <w:pStyle w:val="28"/>
                      <w:rPr>
                        <w:rFonts w:ascii="Times New Roman" w:hAnsi="Times New Roman"/>
                        <w:sz w:val="32"/>
                        <w:szCs w:val="36"/>
                      </w:rPr>
                    </w:pPr>
                  </w:p>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a:effectLst/>
                    </wps:spPr>
                    <wps:txbx>
                      <w:txbxContent>
                        <w:p w14:paraId="37EA5A00"/>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raEY0PQIAAHIEAAAOAAAAAAAAAAEAIAAAAB8BAABkcnMvZTJv&#10;RG9jLnhtbFBLBQYAAAAABgAGAFkBAADOBQAAAAA=&#10;">
              <v:fill on="f" focussize="0,0"/>
              <v:stroke on="f" weight="0.5pt"/>
              <v:imagedata o:title=""/>
              <o:lock v:ext="edit" aspectratio="f"/>
              <v:textbox inset="0mm,0mm,0mm,0mm" style="mso-fit-shape-to-text:t;">
                <w:txbxContent>
                  <w:p w14:paraId="37EA5A00"/>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japaneseCounting"/>
      <w:lvlText w:val="第%1节"/>
      <w:lvlJc w:val="left"/>
      <w:pPr>
        <w:tabs>
          <w:tab w:val="left" w:pos="6239"/>
        </w:tabs>
        <w:ind w:left="6239" w:hanging="1560"/>
      </w:pPr>
      <w:rPr>
        <w:rFonts w:ascii="Times New Roman" w:hAnsi="Times New Roman" w:cs="Times New Roman"/>
      </w:rPr>
    </w:lvl>
    <w:lvl w:ilvl="1" w:tentative="0">
      <w:start w:val="1"/>
      <w:numFmt w:val="lowerLetter"/>
      <w:lvlText w:val="%2)"/>
      <w:lvlJc w:val="left"/>
      <w:pPr>
        <w:tabs>
          <w:tab w:val="left" w:pos="5519"/>
        </w:tabs>
        <w:ind w:left="5519" w:hanging="420"/>
      </w:pPr>
      <w:rPr>
        <w:rFonts w:ascii="Times New Roman" w:hAnsi="Times New Roman" w:cs="Times New Roman"/>
      </w:rPr>
    </w:lvl>
    <w:lvl w:ilvl="2" w:tentative="0">
      <w:start w:val="1"/>
      <w:numFmt w:val="lowerRoman"/>
      <w:lvlText w:val="%3."/>
      <w:lvlJc w:val="right"/>
      <w:pPr>
        <w:tabs>
          <w:tab w:val="left" w:pos="5939"/>
        </w:tabs>
        <w:ind w:left="5939" w:hanging="420"/>
      </w:pPr>
      <w:rPr>
        <w:rFonts w:ascii="Times New Roman" w:hAnsi="Times New Roman" w:cs="Times New Roman"/>
      </w:rPr>
    </w:lvl>
    <w:lvl w:ilvl="3" w:tentative="0">
      <w:start w:val="1"/>
      <w:numFmt w:val="decimal"/>
      <w:lvlText w:val="%4."/>
      <w:lvlJc w:val="left"/>
      <w:pPr>
        <w:tabs>
          <w:tab w:val="left" w:pos="6359"/>
        </w:tabs>
        <w:ind w:left="6359" w:hanging="420"/>
      </w:pPr>
      <w:rPr>
        <w:rFonts w:ascii="Times New Roman" w:hAnsi="Times New Roman" w:cs="Times New Roman"/>
      </w:rPr>
    </w:lvl>
    <w:lvl w:ilvl="4" w:tentative="0">
      <w:start w:val="1"/>
      <w:numFmt w:val="lowerLetter"/>
      <w:lvlText w:val="%5)"/>
      <w:lvlJc w:val="left"/>
      <w:pPr>
        <w:tabs>
          <w:tab w:val="left" w:pos="6779"/>
        </w:tabs>
        <w:ind w:left="6779" w:hanging="420"/>
      </w:pPr>
      <w:rPr>
        <w:rFonts w:ascii="Times New Roman" w:hAnsi="Times New Roman" w:cs="Times New Roman"/>
      </w:rPr>
    </w:lvl>
    <w:lvl w:ilvl="5" w:tentative="0">
      <w:start w:val="1"/>
      <w:numFmt w:val="lowerRoman"/>
      <w:lvlText w:val="%6."/>
      <w:lvlJc w:val="right"/>
      <w:pPr>
        <w:tabs>
          <w:tab w:val="left" w:pos="7199"/>
        </w:tabs>
        <w:ind w:left="7199" w:hanging="420"/>
      </w:pPr>
      <w:rPr>
        <w:rFonts w:ascii="Times New Roman" w:hAnsi="Times New Roman" w:cs="Times New Roman"/>
      </w:rPr>
    </w:lvl>
    <w:lvl w:ilvl="6" w:tentative="0">
      <w:start w:val="1"/>
      <w:numFmt w:val="decimal"/>
      <w:lvlText w:val="%7."/>
      <w:lvlJc w:val="left"/>
      <w:pPr>
        <w:tabs>
          <w:tab w:val="left" w:pos="7619"/>
        </w:tabs>
        <w:ind w:left="7619" w:hanging="420"/>
      </w:pPr>
      <w:rPr>
        <w:rFonts w:ascii="Times New Roman" w:hAnsi="Times New Roman" w:cs="Times New Roman"/>
      </w:rPr>
    </w:lvl>
    <w:lvl w:ilvl="7" w:tentative="0">
      <w:start w:val="1"/>
      <w:numFmt w:val="lowerLetter"/>
      <w:lvlText w:val="%8)"/>
      <w:lvlJc w:val="left"/>
      <w:pPr>
        <w:tabs>
          <w:tab w:val="left" w:pos="8039"/>
        </w:tabs>
        <w:ind w:left="8039" w:hanging="420"/>
      </w:pPr>
      <w:rPr>
        <w:rFonts w:ascii="Times New Roman" w:hAnsi="Times New Roman" w:cs="Times New Roman"/>
      </w:rPr>
    </w:lvl>
    <w:lvl w:ilvl="8" w:tentative="0">
      <w:start w:val="1"/>
      <w:numFmt w:val="lowerRoman"/>
      <w:lvlText w:val="%9."/>
      <w:lvlJc w:val="right"/>
      <w:pPr>
        <w:tabs>
          <w:tab w:val="left" w:pos="8459"/>
        </w:tabs>
        <w:ind w:left="8459" w:hanging="420"/>
      </w:pPr>
      <w:rPr>
        <w:rFonts w:ascii="Times New Roman" w:hAnsi="Times New Roman" w:cs="Times New Roman"/>
      </w:rPr>
    </w:lvl>
  </w:abstractNum>
  <w:abstractNum w:abstractNumId="1">
    <w:nsid w:val="BF205925"/>
    <w:multiLevelType w:val="multilevel"/>
    <w:tmpl w:val="BF205925"/>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538"/>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0053208E"/>
    <w:multiLevelType w:val="multilevel"/>
    <w:tmpl w:val="0053208E"/>
    <w:lvl w:ilvl="0" w:tentative="0">
      <w:start w:val="1"/>
      <w:numFmt w:val="bullet"/>
      <w:pStyle w:val="514"/>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59ADCABA"/>
    <w:multiLevelType w:val="multilevel"/>
    <w:tmpl w:val="59ADCABA"/>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539"/>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num w:numId="1">
    <w:abstractNumId w:val="3"/>
  </w:num>
  <w:num w:numId="2">
    <w:abstractNumId w:val="2"/>
  </w:num>
  <w:num w:numId="3">
    <w:abstractNumId w:val="4"/>
  </w:num>
  <w:num w:numId="4">
    <w:abstractNumId w:val="1"/>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9E2C49"/>
    <w:rsid w:val="05B3407D"/>
    <w:rsid w:val="07DE75B2"/>
    <w:rsid w:val="0810414D"/>
    <w:rsid w:val="0A8A5906"/>
    <w:rsid w:val="0E0E4AD3"/>
    <w:rsid w:val="1021389E"/>
    <w:rsid w:val="118B377D"/>
    <w:rsid w:val="150418A3"/>
    <w:rsid w:val="1B733202"/>
    <w:rsid w:val="1E065526"/>
    <w:rsid w:val="22A27D04"/>
    <w:rsid w:val="22D30A28"/>
    <w:rsid w:val="23CC0BD1"/>
    <w:rsid w:val="293836FA"/>
    <w:rsid w:val="2D7D3EC5"/>
    <w:rsid w:val="2E31285E"/>
    <w:rsid w:val="31FE3D11"/>
    <w:rsid w:val="3B1D02DB"/>
    <w:rsid w:val="421904E7"/>
    <w:rsid w:val="453B6B56"/>
    <w:rsid w:val="49AB5108"/>
    <w:rsid w:val="4A606796"/>
    <w:rsid w:val="4A7F4B2F"/>
    <w:rsid w:val="50141AE1"/>
    <w:rsid w:val="52E52FC3"/>
    <w:rsid w:val="53326DAD"/>
    <w:rsid w:val="53F9773D"/>
    <w:rsid w:val="557D644E"/>
    <w:rsid w:val="5A547CF5"/>
    <w:rsid w:val="62AF7E63"/>
    <w:rsid w:val="6A7264BF"/>
    <w:rsid w:val="6A892D47"/>
    <w:rsid w:val="6CC81296"/>
    <w:rsid w:val="6D455D3A"/>
    <w:rsid w:val="6EB40190"/>
    <w:rsid w:val="6EB76020"/>
    <w:rsid w:val="74CB1803"/>
    <w:rsid w:val="758111EB"/>
    <w:rsid w:val="75C963A6"/>
    <w:rsid w:val="76581FBC"/>
    <w:rsid w:val="7CFA10AF"/>
    <w:rsid w:val="7DF41B7D"/>
    <w:rsid w:val="7E8D4A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70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4"/>
    <w:unhideWhenUsed/>
    <w:qFormat/>
    <w:uiPriority w:val="9"/>
    <w:pPr>
      <w:keepNext/>
      <w:keepLines/>
      <w:spacing w:before="360" w:after="200"/>
      <w:outlineLvl w:val="1"/>
    </w:pPr>
    <w:rPr>
      <w:rFonts w:ascii="Arial" w:hAnsi="Arial" w:eastAsia="Arial" w:cs="Arial"/>
      <w:sz w:val="34"/>
    </w:rPr>
  </w:style>
  <w:style w:type="paragraph" w:styleId="5">
    <w:name w:val="heading 3"/>
    <w:basedOn w:val="6"/>
    <w:next w:val="7"/>
    <w:unhideWhenUsed/>
    <w:qFormat/>
    <w:uiPriority w:val="9"/>
    <w:pPr>
      <w:keepNext/>
      <w:keepLines/>
      <w:spacing w:before="320" w:after="200"/>
      <w:outlineLvl w:val="2"/>
    </w:pPr>
    <w:rPr>
      <w:rFonts w:ascii="Arial" w:hAnsi="Arial" w:eastAsia="Arial" w:cs="Arial"/>
      <w:sz w:val="30"/>
      <w:szCs w:val="30"/>
    </w:rPr>
  </w:style>
  <w:style w:type="paragraph" w:styleId="11">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2">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3">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4">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5">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6">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3">
    <w:name w:val="Default Paragraph Font"/>
    <w:semiHidden/>
    <w:unhideWhenUsed/>
    <w:qFormat/>
    <w:uiPriority w:val="1"/>
  </w:style>
  <w:style w:type="table" w:default="1" w:styleId="41">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pPr>
    <w:rPr>
      <w:szCs w:val="21"/>
    </w:rPr>
  </w:style>
  <w:style w:type="paragraph" w:customStyle="1" w:styleId="6">
    <w:name w:val="Normal1"/>
    <w:next w:val="5"/>
    <w:qFormat/>
    <w:uiPriority w:val="0"/>
    <w:rPr>
      <w:rFonts w:hint="default" w:ascii="Times New Roman" w:hAnsi="Times New Roman" w:eastAsia="Times New Roman" w:cs="Times New Roman"/>
      <w:sz w:val="24"/>
      <w:szCs w:val="24"/>
      <w:lang w:val="en-US" w:eastAsia="zh-CN" w:bidi="ar-SA"/>
    </w:rPr>
  </w:style>
  <w:style w:type="paragraph" w:customStyle="1" w:styleId="7">
    <w:name w:val="Normal_19"/>
    <w:next w:val="8"/>
    <w:qFormat/>
    <w:uiPriority w:val="0"/>
    <w:rPr>
      <w:rFonts w:hint="default" w:ascii="Times New Roman" w:hAnsi="Times New Roman" w:eastAsia="Times New Roman" w:cs="Times New Roman"/>
      <w:sz w:val="24"/>
      <w:szCs w:val="24"/>
      <w:lang w:val="en-US" w:eastAsia="zh-CN" w:bidi="ar-SA"/>
    </w:rPr>
  </w:style>
  <w:style w:type="paragraph" w:customStyle="1" w:styleId="8">
    <w:name w:val="正文1"/>
    <w:next w:val="9"/>
    <w:qFormat/>
    <w:uiPriority w:val="0"/>
    <w:pPr>
      <w:widowControl w:val="0"/>
      <w:jc w:val="both"/>
    </w:pPr>
    <w:rPr>
      <w:rFonts w:hint="default" w:ascii="Times New Roman" w:hAnsi="Times New Roman" w:eastAsia="宋体" w:cs="Times New Roman"/>
      <w:szCs w:val="21"/>
      <w:lang w:val="en-US" w:eastAsia="zh-CN" w:bidi="ar-SA"/>
    </w:rPr>
  </w:style>
  <w:style w:type="paragraph" w:customStyle="1" w:styleId="9">
    <w:name w:val="Body Text First Indent1"/>
    <w:basedOn w:val="10"/>
    <w:unhideWhenUsed/>
    <w:qFormat/>
    <w:uiPriority w:val="99"/>
    <w:pPr>
      <w:ind w:firstLine="420"/>
    </w:pPr>
  </w:style>
  <w:style w:type="paragraph" w:customStyle="1" w:styleId="10">
    <w:name w:val="Body Text1"/>
    <w:basedOn w:val="8"/>
    <w:unhideWhenUsed/>
    <w:qFormat/>
    <w:uiPriority w:val="99"/>
    <w:pPr>
      <w:spacing w:after="120"/>
    </w:pPr>
  </w:style>
  <w:style w:type="paragraph" w:styleId="17">
    <w:name w:val="toc 7"/>
    <w:basedOn w:val="1"/>
    <w:next w:val="1"/>
    <w:qFormat/>
    <w:uiPriority w:val="0"/>
    <w:pPr>
      <w:ind w:left="1260"/>
      <w:jc w:val="left"/>
    </w:pPr>
    <w:rPr>
      <w:rFonts w:cs="Calibri"/>
      <w:sz w:val="18"/>
      <w:szCs w:val="18"/>
    </w:rPr>
  </w:style>
  <w:style w:type="paragraph" w:styleId="18">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9">
    <w:name w:val="annotation text"/>
    <w:basedOn w:val="1"/>
    <w:semiHidden/>
    <w:unhideWhenUsed/>
    <w:qFormat/>
    <w:uiPriority w:val="99"/>
    <w:pPr>
      <w:jc w:val="left"/>
    </w:pPr>
  </w:style>
  <w:style w:type="paragraph" w:styleId="20">
    <w:name w:val="Body Text"/>
    <w:basedOn w:val="1"/>
    <w:qFormat/>
    <w:uiPriority w:val="1"/>
    <w:pPr>
      <w:ind w:firstLine="600"/>
    </w:pPr>
    <w:rPr>
      <w:rFonts w:ascii="Times New Roman" w:hAnsi="Times New Roman" w:eastAsia="方正仿宋_GBK"/>
      <w:b/>
      <w:bCs/>
      <w:color w:val="FF0000"/>
      <w:sz w:val="30"/>
      <w:szCs w:val="30"/>
    </w:rPr>
  </w:style>
  <w:style w:type="paragraph" w:styleId="21">
    <w:name w:val="Body Text Indent"/>
    <w:basedOn w:val="1"/>
    <w:unhideWhenUsed/>
    <w:qFormat/>
    <w:uiPriority w:val="0"/>
    <w:pPr>
      <w:spacing w:after="120"/>
      <w:ind w:left="420"/>
    </w:pPr>
  </w:style>
  <w:style w:type="paragraph" w:styleId="22">
    <w:name w:val="toc 5"/>
    <w:basedOn w:val="1"/>
    <w:next w:val="1"/>
    <w:qFormat/>
    <w:uiPriority w:val="0"/>
    <w:pPr>
      <w:ind w:left="840"/>
      <w:jc w:val="left"/>
    </w:pPr>
    <w:rPr>
      <w:rFonts w:cs="Calibri"/>
      <w:sz w:val="18"/>
      <w:szCs w:val="18"/>
    </w:rPr>
  </w:style>
  <w:style w:type="paragraph" w:styleId="23">
    <w:name w:val="toc 3"/>
    <w:basedOn w:val="1"/>
    <w:next w:val="1"/>
    <w:qFormat/>
    <w:uiPriority w:val="39"/>
    <w:pPr>
      <w:ind w:left="420"/>
      <w:jc w:val="left"/>
    </w:pPr>
    <w:rPr>
      <w:rFonts w:cs="Calibri"/>
      <w:i/>
      <w:iCs/>
      <w:sz w:val="20"/>
      <w:szCs w:val="20"/>
    </w:rPr>
  </w:style>
  <w:style w:type="paragraph" w:styleId="24">
    <w:name w:val="Plain Text"/>
    <w:basedOn w:val="1"/>
    <w:qFormat/>
    <w:uiPriority w:val="0"/>
    <w:rPr>
      <w:rFonts w:ascii="宋体" w:hAnsi="Courier New" w:cs="Courier New"/>
      <w:szCs w:val="21"/>
    </w:rPr>
  </w:style>
  <w:style w:type="paragraph" w:styleId="25">
    <w:name w:val="toc 8"/>
    <w:basedOn w:val="1"/>
    <w:next w:val="1"/>
    <w:qFormat/>
    <w:uiPriority w:val="0"/>
    <w:pPr>
      <w:ind w:left="1470"/>
      <w:jc w:val="left"/>
    </w:pPr>
    <w:rPr>
      <w:rFonts w:cs="Calibri"/>
      <w:sz w:val="18"/>
      <w:szCs w:val="18"/>
    </w:rPr>
  </w:style>
  <w:style w:type="paragraph" w:styleId="26">
    <w:name w:val="endnote text"/>
    <w:basedOn w:val="1"/>
    <w:semiHidden/>
    <w:unhideWhenUsed/>
    <w:qFormat/>
    <w:uiPriority w:val="99"/>
    <w:rPr>
      <w:sz w:val="20"/>
    </w:rPr>
  </w:style>
  <w:style w:type="paragraph" w:styleId="27">
    <w:name w:val="Balloon Text"/>
    <w:basedOn w:val="1"/>
    <w:link w:val="700"/>
    <w:semiHidden/>
    <w:unhideWhenUsed/>
    <w:qFormat/>
    <w:uiPriority w:val="99"/>
    <w:rPr>
      <w:rFonts w:ascii="宋体"/>
      <w:sz w:val="18"/>
      <w:szCs w:val="18"/>
    </w:rPr>
  </w:style>
  <w:style w:type="paragraph" w:styleId="28">
    <w:name w:val="footer"/>
    <w:basedOn w:val="1"/>
    <w:unhideWhenUsed/>
    <w:qFormat/>
    <w:uiPriority w:val="99"/>
    <w:pPr>
      <w:tabs>
        <w:tab w:val="center" w:pos="7143"/>
        <w:tab w:val="right" w:pos="14287"/>
      </w:tabs>
    </w:pPr>
  </w:style>
  <w:style w:type="paragraph" w:styleId="29">
    <w:name w:val="header"/>
    <w:basedOn w:val="1"/>
    <w:unhideWhenUsed/>
    <w:qFormat/>
    <w:uiPriority w:val="99"/>
    <w:pPr>
      <w:tabs>
        <w:tab w:val="center" w:pos="7143"/>
        <w:tab w:val="right" w:pos="14287"/>
      </w:tabs>
    </w:pPr>
  </w:style>
  <w:style w:type="paragraph" w:styleId="30">
    <w:name w:val="toc 1"/>
    <w:basedOn w:val="1"/>
    <w:next w:val="1"/>
    <w:qFormat/>
    <w:uiPriority w:val="39"/>
    <w:pPr>
      <w:spacing w:before="120" w:after="120"/>
      <w:jc w:val="left"/>
    </w:pPr>
    <w:rPr>
      <w:rFonts w:cs="Calibri"/>
      <w:b/>
      <w:bCs/>
      <w:caps/>
      <w:sz w:val="20"/>
      <w:szCs w:val="20"/>
    </w:rPr>
  </w:style>
  <w:style w:type="paragraph" w:styleId="31">
    <w:name w:val="toc 4"/>
    <w:basedOn w:val="1"/>
    <w:next w:val="1"/>
    <w:qFormat/>
    <w:uiPriority w:val="0"/>
    <w:pPr>
      <w:ind w:left="630"/>
      <w:jc w:val="left"/>
    </w:pPr>
    <w:rPr>
      <w:rFonts w:cs="Calibri"/>
      <w:sz w:val="18"/>
      <w:szCs w:val="18"/>
    </w:rPr>
  </w:style>
  <w:style w:type="paragraph" w:styleId="32">
    <w:name w:val="Subtitle"/>
    <w:basedOn w:val="1"/>
    <w:next w:val="1"/>
    <w:qFormat/>
    <w:uiPriority w:val="11"/>
    <w:pPr>
      <w:spacing w:before="200" w:after="200"/>
    </w:pPr>
    <w:rPr>
      <w:sz w:val="24"/>
      <w:szCs w:val="24"/>
    </w:rPr>
  </w:style>
  <w:style w:type="paragraph" w:styleId="33">
    <w:name w:val="footnote text"/>
    <w:basedOn w:val="1"/>
    <w:semiHidden/>
    <w:unhideWhenUsed/>
    <w:qFormat/>
    <w:uiPriority w:val="99"/>
    <w:pPr>
      <w:spacing w:after="40"/>
    </w:pPr>
    <w:rPr>
      <w:sz w:val="18"/>
    </w:rPr>
  </w:style>
  <w:style w:type="paragraph" w:styleId="34">
    <w:name w:val="toc 6"/>
    <w:basedOn w:val="1"/>
    <w:next w:val="1"/>
    <w:qFormat/>
    <w:uiPriority w:val="0"/>
    <w:pPr>
      <w:ind w:left="1050"/>
      <w:jc w:val="left"/>
    </w:pPr>
    <w:rPr>
      <w:rFonts w:cs="Calibri"/>
      <w:sz w:val="18"/>
      <w:szCs w:val="18"/>
    </w:rPr>
  </w:style>
  <w:style w:type="paragraph" w:styleId="35">
    <w:name w:val="table of figures"/>
    <w:basedOn w:val="1"/>
    <w:next w:val="1"/>
    <w:unhideWhenUsed/>
    <w:qFormat/>
    <w:uiPriority w:val="99"/>
  </w:style>
  <w:style w:type="paragraph" w:styleId="36">
    <w:name w:val="toc 2"/>
    <w:basedOn w:val="1"/>
    <w:next w:val="1"/>
    <w:qFormat/>
    <w:uiPriority w:val="39"/>
    <w:pPr>
      <w:ind w:left="210"/>
      <w:jc w:val="left"/>
    </w:pPr>
    <w:rPr>
      <w:rFonts w:cs="Calibri"/>
      <w:smallCaps/>
      <w:sz w:val="20"/>
      <w:szCs w:val="20"/>
    </w:rPr>
  </w:style>
  <w:style w:type="paragraph" w:styleId="37">
    <w:name w:val="toc 9"/>
    <w:basedOn w:val="1"/>
    <w:next w:val="1"/>
    <w:qFormat/>
    <w:uiPriority w:val="0"/>
    <w:pPr>
      <w:ind w:left="1680"/>
      <w:jc w:val="left"/>
    </w:pPr>
    <w:rPr>
      <w:rFonts w:cs="Calibri"/>
      <w:sz w:val="18"/>
      <w:szCs w:val="18"/>
    </w:rPr>
  </w:style>
  <w:style w:type="paragraph" w:styleId="38">
    <w:name w:val="Body Text 2"/>
    <w:basedOn w:val="1"/>
    <w:next w:val="20"/>
    <w:qFormat/>
    <w:uiPriority w:val="0"/>
  </w:style>
  <w:style w:type="paragraph" w:styleId="39">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0">
    <w:name w:val="Title"/>
    <w:basedOn w:val="1"/>
    <w:qFormat/>
    <w:uiPriority w:val="10"/>
    <w:pPr>
      <w:spacing w:before="300" w:after="200"/>
      <w:contextualSpacing/>
    </w:pPr>
    <w:rPr>
      <w:sz w:val="48"/>
      <w:szCs w:val="48"/>
    </w:rPr>
  </w:style>
  <w:style w:type="table" w:styleId="42">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4">
    <w:name w:val="endnote reference"/>
    <w:semiHidden/>
    <w:unhideWhenUsed/>
    <w:qFormat/>
    <w:uiPriority w:val="99"/>
    <w:rPr>
      <w:vertAlign w:val="superscript"/>
    </w:rPr>
  </w:style>
  <w:style w:type="character" w:styleId="45">
    <w:name w:val="Hyperlink"/>
    <w:unhideWhenUsed/>
    <w:qFormat/>
    <w:uiPriority w:val="99"/>
    <w:rPr>
      <w:color w:val="0000FF" w:themeColor="hyperlink"/>
      <w:u w:val="single"/>
      <w14:textFill>
        <w14:solidFill>
          <w14:schemeClr w14:val="hlink"/>
        </w14:solidFill>
      </w14:textFill>
    </w:rPr>
  </w:style>
  <w:style w:type="character" w:styleId="46">
    <w:name w:val="annotation reference"/>
    <w:basedOn w:val="43"/>
    <w:semiHidden/>
    <w:unhideWhenUsed/>
    <w:qFormat/>
    <w:uiPriority w:val="99"/>
    <w:rPr>
      <w:sz w:val="21"/>
      <w:szCs w:val="21"/>
    </w:rPr>
  </w:style>
  <w:style w:type="character" w:styleId="47">
    <w:name w:val="footnote reference"/>
    <w:unhideWhenUsed/>
    <w:qFormat/>
    <w:uiPriority w:val="99"/>
    <w:rPr>
      <w:vertAlign w:val="superscript"/>
    </w:rPr>
  </w:style>
  <w:style w:type="paragraph" w:customStyle="1" w:styleId="48">
    <w:name w:val="正文文本11"/>
    <w:semiHidden/>
    <w:qFormat/>
    <w:uiPriority w:val="0"/>
    <w:pPr>
      <w:widowControl w:val="0"/>
      <w:jc w:val="both"/>
    </w:pPr>
    <w:rPr>
      <w:rFonts w:hint="default" w:ascii="仿宋" w:hAnsi="仿宋" w:eastAsia="仿宋" w:cs="仿宋"/>
      <w:sz w:val="32"/>
      <w:szCs w:val="32"/>
      <w:lang w:val="en-US" w:eastAsia="en-US" w:bidi="ar-SA"/>
    </w:rPr>
  </w:style>
  <w:style w:type="table" w:customStyle="1" w:styleId="49">
    <w:name w:val="Plain Table 1"/>
    <w:basedOn w:val="4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0">
    <w:name w:val="Plain Table 2"/>
    <w:basedOn w:val="41"/>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1">
    <w:name w:val="Plain Table 3"/>
    <w:basedOn w:val="41"/>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Plain Table 4"/>
    <w:basedOn w:val="41"/>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3">
    <w:name w:val="Plain Table 5"/>
    <w:basedOn w:val="41"/>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4">
    <w:name w:val="Grid Table 1 Light"/>
    <w:basedOn w:val="41"/>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5">
    <w:name w:val="Grid Table 2"/>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3"/>
    <w:basedOn w:val="41"/>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7">
    <w:name w:val="Grid Table 4"/>
    <w:basedOn w:val="41"/>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8">
    <w:name w:val="Grid Table 5 Dark"/>
    <w:basedOn w:val="4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9">
    <w:name w:val="Grid Table 6 Colorful"/>
    <w:basedOn w:val="41"/>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0">
    <w:name w:val="Grid Table 7 Colorful"/>
    <w:basedOn w:val="41"/>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1">
    <w:name w:val="List Table 1 Light"/>
    <w:basedOn w:val="41"/>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2">
    <w:name w:val="List Table 2"/>
    <w:basedOn w:val="41"/>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3"/>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4">
    <w:name w:val="List Table 4"/>
    <w:basedOn w:val="41"/>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5">
    <w:name w:val="List Table 5 Dark"/>
    <w:basedOn w:val="41"/>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6">
    <w:name w:val="List Table 6 Colorful"/>
    <w:basedOn w:val="41"/>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7">
    <w:name w:val="List Table 7 Colorful"/>
    <w:basedOn w:val="41"/>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8">
    <w:name w:val="TOC Heading"/>
    <w:unhideWhenUsed/>
    <w:qFormat/>
    <w:uiPriority w:val="39"/>
    <w:rPr>
      <w:rFonts w:hint="default" w:ascii="Times New Roman" w:hAnsi="Times New Roman" w:eastAsia="宋体" w:cs="Times New Roman"/>
    </w:rPr>
  </w:style>
  <w:style w:type="table" w:customStyle="1" w:styleId="69">
    <w:name w:val="无格式表格 11"/>
    <w:basedOn w:val="7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0">
    <w:name w:val="普通表格11"/>
    <w:unhideWhenUsed/>
    <w:qFormat/>
    <w:uiPriority w:val="99"/>
    <w:tblPr>
      <w:tblCellMar>
        <w:top w:w="0" w:type="dxa"/>
        <w:left w:w="0" w:type="dxa"/>
        <w:bottom w:w="0" w:type="dxa"/>
        <w:right w:w="0" w:type="dxa"/>
      </w:tblCellMar>
    </w:tblPr>
  </w:style>
  <w:style w:type="table" w:customStyle="1" w:styleId="71">
    <w:name w:val="无格式表格 21"/>
    <w:basedOn w:val="7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2">
    <w:name w:val="无格式表格 31"/>
    <w:basedOn w:val="70"/>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3">
    <w:name w:val="无格式表格 41"/>
    <w:basedOn w:val="70"/>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4">
    <w:name w:val="无格式表格 51"/>
    <w:basedOn w:val="70"/>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5">
    <w:name w:val="网格表 1 浅色1"/>
    <w:basedOn w:val="7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6">
    <w:name w:val="网格表 21"/>
    <w:basedOn w:val="7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网格表 31"/>
    <w:basedOn w:val="7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网格表 41"/>
    <w:basedOn w:val="7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网格表 5 深色1"/>
    <w:basedOn w:val="7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0">
    <w:name w:val="网格表 6 彩色1"/>
    <w:basedOn w:val="7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1">
    <w:name w:val="网格表 7 彩色1"/>
    <w:basedOn w:val="7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清单表 1 浅色1"/>
    <w:basedOn w:val="70"/>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3">
    <w:name w:val="清单表 21"/>
    <w:basedOn w:val="7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4">
    <w:name w:val="清单表 31"/>
    <w:basedOn w:val="7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85">
    <w:name w:val="清单表 41"/>
    <w:basedOn w:val="7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86">
    <w:name w:val="清单表 5 深色1"/>
    <w:basedOn w:val="7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87">
    <w:name w:val="清单表 6 彩色1"/>
    <w:basedOn w:val="70"/>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8">
    <w:name w:val="清单表 7 彩色1"/>
    <w:basedOn w:val="70"/>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9">
    <w:name w:val="TOC 标题1"/>
    <w:unhideWhenUsed/>
    <w:qFormat/>
    <w:uiPriority w:val="39"/>
    <w:rPr>
      <w:rFonts w:hint="default" w:ascii="Times New Roman" w:hAnsi="Times New Roman" w:eastAsia="宋体" w:cs="Times New Roman"/>
      <w:lang w:val="en-US" w:eastAsia="zh-CN" w:bidi="ar-SA"/>
    </w:rPr>
  </w:style>
  <w:style w:type="paragraph" w:customStyle="1" w:styleId="90">
    <w:name w:val="TOC 标题116"/>
    <w:unhideWhenUsed/>
    <w:qFormat/>
    <w:uiPriority w:val="39"/>
    <w:rPr>
      <w:rFonts w:hint="default" w:ascii="Times New Roman" w:hAnsi="Times New Roman" w:eastAsia="宋体" w:cs="Times New Roman"/>
      <w:lang w:val="en-US" w:eastAsia="zh-CN" w:bidi="ar-SA"/>
    </w:rPr>
  </w:style>
  <w:style w:type="paragraph" w:customStyle="1" w:styleId="91">
    <w:name w:val="TOC 标题115"/>
    <w:unhideWhenUsed/>
    <w:qFormat/>
    <w:uiPriority w:val="39"/>
    <w:rPr>
      <w:rFonts w:hint="default" w:ascii="Times New Roman" w:hAnsi="Times New Roman" w:eastAsia="宋体" w:cs="Times New Roman"/>
      <w:lang w:val="en-US" w:eastAsia="zh-CN" w:bidi="ar-SA"/>
    </w:rPr>
  </w:style>
  <w:style w:type="paragraph" w:customStyle="1" w:styleId="92">
    <w:name w:val="TOC 标题114"/>
    <w:unhideWhenUsed/>
    <w:qFormat/>
    <w:uiPriority w:val="39"/>
    <w:rPr>
      <w:rFonts w:hint="default" w:ascii="Times New Roman" w:hAnsi="Times New Roman" w:eastAsia="宋体" w:cs="Times New Roman"/>
      <w:lang w:val="en-US" w:eastAsia="zh-CN" w:bidi="ar-SA"/>
    </w:rPr>
  </w:style>
  <w:style w:type="character" w:customStyle="1" w:styleId="93">
    <w:name w:val="标题 1 字符"/>
    <w:link w:val="94"/>
    <w:qFormat/>
    <w:uiPriority w:val="0"/>
    <w:rPr>
      <w:b/>
      <w:sz w:val="44"/>
    </w:rPr>
  </w:style>
  <w:style w:type="paragraph" w:customStyle="1" w:styleId="94">
    <w:name w:val="标题 11"/>
    <w:basedOn w:val="1"/>
    <w:next w:val="1"/>
    <w:link w:val="93"/>
    <w:qFormat/>
    <w:uiPriority w:val="0"/>
    <w:pPr>
      <w:keepNext/>
      <w:keepLines/>
      <w:spacing w:before="340" w:after="330" w:line="576" w:lineRule="auto"/>
      <w:outlineLvl w:val="0"/>
    </w:pPr>
    <w:rPr>
      <w:rFonts w:ascii="Times New Roman" w:hAnsi="Times New Roman"/>
      <w:b/>
      <w:sz w:val="44"/>
      <w:szCs w:val="20"/>
    </w:rPr>
  </w:style>
  <w:style w:type="character" w:customStyle="1" w:styleId="95">
    <w:name w:val="标题 2 字符"/>
    <w:link w:val="96"/>
    <w:qFormat/>
    <w:uiPriority w:val="0"/>
    <w:rPr>
      <w:rFonts w:ascii="Arial" w:hAnsi="Arial" w:eastAsia="黑体"/>
      <w:b/>
      <w:sz w:val="32"/>
    </w:rPr>
  </w:style>
  <w:style w:type="paragraph" w:customStyle="1" w:styleId="96">
    <w:name w:val="标题 21"/>
    <w:basedOn w:val="1"/>
    <w:next w:val="1"/>
    <w:link w:val="95"/>
    <w:qFormat/>
    <w:uiPriority w:val="0"/>
    <w:pPr>
      <w:keepNext/>
      <w:keepLines/>
      <w:spacing w:before="260" w:after="260" w:line="413" w:lineRule="auto"/>
      <w:outlineLvl w:val="1"/>
    </w:pPr>
    <w:rPr>
      <w:rFonts w:ascii="Arial" w:hAnsi="Arial" w:eastAsia="黑体"/>
      <w:b/>
      <w:sz w:val="32"/>
      <w:szCs w:val="20"/>
    </w:rPr>
  </w:style>
  <w:style w:type="character" w:customStyle="1" w:styleId="97">
    <w:name w:val="标题 3 字符"/>
    <w:link w:val="98"/>
    <w:qFormat/>
    <w:uiPriority w:val="0"/>
    <w:rPr>
      <w:b/>
      <w:sz w:val="32"/>
    </w:rPr>
  </w:style>
  <w:style w:type="paragraph" w:customStyle="1" w:styleId="98">
    <w:name w:val="标题 31"/>
    <w:basedOn w:val="1"/>
    <w:next w:val="1"/>
    <w:link w:val="97"/>
    <w:qFormat/>
    <w:uiPriority w:val="0"/>
    <w:pPr>
      <w:keepNext/>
      <w:keepLines/>
      <w:spacing w:before="260" w:after="260" w:line="413" w:lineRule="auto"/>
      <w:outlineLvl w:val="2"/>
    </w:pPr>
    <w:rPr>
      <w:rFonts w:ascii="Times New Roman" w:hAnsi="Times New Roman"/>
      <w:b/>
      <w:sz w:val="32"/>
      <w:szCs w:val="20"/>
    </w:rPr>
  </w:style>
  <w:style w:type="character" w:customStyle="1" w:styleId="99">
    <w:name w:val="标题 4 字符"/>
    <w:link w:val="100"/>
    <w:qFormat/>
    <w:uiPriority w:val="0"/>
    <w:rPr>
      <w:rFonts w:ascii="宋体" w:eastAsia="宋体"/>
      <w:color w:val="800000"/>
      <w:sz w:val="28"/>
      <w:lang w:val="en-US" w:eastAsia="zh-CN" w:bidi="ar-SA"/>
    </w:rPr>
  </w:style>
  <w:style w:type="paragraph" w:customStyle="1" w:styleId="100">
    <w:name w:val="标题 41"/>
    <w:basedOn w:val="1"/>
    <w:next w:val="1"/>
    <w:link w:val="99"/>
    <w:qFormat/>
    <w:uiPriority w:val="0"/>
    <w:pPr>
      <w:keepNext/>
      <w:keepLines/>
      <w:tabs>
        <w:tab w:val="left" w:pos="1134"/>
        <w:tab w:val="right" w:pos="7371"/>
      </w:tabs>
      <w:spacing w:line="360" w:lineRule="auto"/>
      <w:outlineLvl w:val="3"/>
    </w:pPr>
    <w:rPr>
      <w:rFonts w:ascii="宋体" w:hAnsi="Times New Roman"/>
      <w:color w:val="800000"/>
      <w:sz w:val="28"/>
      <w:szCs w:val="20"/>
    </w:rPr>
  </w:style>
  <w:style w:type="paragraph" w:styleId="101">
    <w:name w:val="List Paragraph"/>
    <w:basedOn w:val="1"/>
    <w:qFormat/>
    <w:uiPriority w:val="34"/>
    <w:pPr>
      <w:ind w:left="720"/>
      <w:contextualSpacing/>
    </w:pPr>
  </w:style>
  <w:style w:type="paragraph" w:styleId="102">
    <w:name w:val="No Spacing"/>
    <w:qFormat/>
    <w:uiPriority w:val="1"/>
    <w:rPr>
      <w:rFonts w:hint="default" w:ascii="Times New Roman" w:hAnsi="Times New Roman" w:eastAsia="宋体" w:cs="Times New Roman"/>
      <w:lang w:val="en-US" w:eastAsia="zh-CN" w:bidi="ar-SA"/>
    </w:rPr>
  </w:style>
  <w:style w:type="paragraph" w:styleId="103">
    <w:name w:val="Quote"/>
    <w:basedOn w:val="1"/>
    <w:next w:val="1"/>
    <w:qFormat/>
    <w:uiPriority w:val="29"/>
    <w:pPr>
      <w:ind w:left="720" w:right="720"/>
    </w:pPr>
    <w:rPr>
      <w:i/>
    </w:rPr>
  </w:style>
  <w:style w:type="paragraph" w:styleId="104">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105">
    <w:name w:val="TOC 标题113"/>
    <w:unhideWhenUsed/>
    <w:qFormat/>
    <w:uiPriority w:val="39"/>
    <w:rPr>
      <w:rFonts w:hint="default" w:ascii="Times New Roman" w:hAnsi="Times New Roman" w:eastAsia="宋体" w:cs="Times New Roman"/>
      <w:lang w:val="en-US" w:eastAsia="zh-CN" w:bidi="ar-SA"/>
    </w:rPr>
  </w:style>
  <w:style w:type="paragraph" w:customStyle="1" w:styleId="106">
    <w:name w:val="标题 111"/>
    <w:basedOn w:val="1"/>
    <w:next w:val="1"/>
    <w:link w:val="116"/>
    <w:qFormat/>
    <w:uiPriority w:val="9"/>
    <w:pPr>
      <w:keepNext/>
      <w:keepLines/>
      <w:spacing w:before="480" w:after="200"/>
      <w:outlineLvl w:val="0"/>
    </w:pPr>
    <w:rPr>
      <w:rFonts w:ascii="Arial" w:hAnsi="Arial" w:eastAsia="Arial" w:cs="Arial"/>
      <w:sz w:val="40"/>
      <w:szCs w:val="40"/>
    </w:rPr>
  </w:style>
  <w:style w:type="paragraph" w:customStyle="1" w:styleId="107">
    <w:name w:val="标题 211"/>
    <w:basedOn w:val="1"/>
    <w:next w:val="1"/>
    <w:qFormat/>
    <w:uiPriority w:val="9"/>
    <w:pPr>
      <w:keepNext/>
      <w:keepLines/>
      <w:spacing w:before="360" w:after="200"/>
      <w:outlineLvl w:val="1"/>
    </w:pPr>
    <w:rPr>
      <w:rFonts w:ascii="Arial" w:hAnsi="Arial" w:eastAsia="Arial" w:cs="Arial"/>
      <w:sz w:val="34"/>
    </w:rPr>
  </w:style>
  <w:style w:type="paragraph" w:customStyle="1" w:styleId="108">
    <w:name w:val="标题 311"/>
    <w:basedOn w:val="1"/>
    <w:next w:val="1"/>
    <w:qFormat/>
    <w:uiPriority w:val="9"/>
    <w:pPr>
      <w:keepNext/>
      <w:keepLines/>
      <w:spacing w:before="320" w:after="200"/>
      <w:outlineLvl w:val="2"/>
    </w:pPr>
    <w:rPr>
      <w:rFonts w:ascii="Arial" w:hAnsi="Arial" w:eastAsia="Arial" w:cs="Arial"/>
      <w:sz w:val="30"/>
      <w:szCs w:val="30"/>
    </w:rPr>
  </w:style>
  <w:style w:type="paragraph" w:customStyle="1" w:styleId="109">
    <w:name w:val="标题 411"/>
    <w:basedOn w:val="1"/>
    <w:next w:val="1"/>
    <w:qFormat/>
    <w:uiPriority w:val="9"/>
    <w:pPr>
      <w:keepNext/>
      <w:keepLines/>
      <w:spacing w:before="320" w:after="200"/>
      <w:outlineLvl w:val="3"/>
    </w:pPr>
    <w:rPr>
      <w:rFonts w:ascii="Arial" w:hAnsi="Arial" w:eastAsia="Arial" w:cs="Arial"/>
      <w:b/>
      <w:bCs/>
      <w:sz w:val="26"/>
      <w:szCs w:val="26"/>
    </w:rPr>
  </w:style>
  <w:style w:type="paragraph" w:customStyle="1" w:styleId="110">
    <w:name w:val="标题 511"/>
    <w:basedOn w:val="1"/>
    <w:next w:val="1"/>
    <w:link w:val="117"/>
    <w:qFormat/>
    <w:uiPriority w:val="9"/>
    <w:pPr>
      <w:keepNext/>
      <w:keepLines/>
      <w:spacing w:before="320" w:after="200"/>
      <w:outlineLvl w:val="4"/>
    </w:pPr>
    <w:rPr>
      <w:rFonts w:ascii="Arial" w:hAnsi="Arial" w:eastAsia="Arial" w:cs="Arial"/>
      <w:b/>
      <w:bCs/>
      <w:sz w:val="24"/>
      <w:szCs w:val="24"/>
    </w:rPr>
  </w:style>
  <w:style w:type="paragraph" w:customStyle="1" w:styleId="111">
    <w:name w:val="标题 611"/>
    <w:basedOn w:val="1"/>
    <w:next w:val="1"/>
    <w:link w:val="118"/>
    <w:qFormat/>
    <w:uiPriority w:val="9"/>
    <w:pPr>
      <w:keepNext/>
      <w:keepLines/>
      <w:spacing w:before="320" w:after="200"/>
      <w:outlineLvl w:val="5"/>
    </w:pPr>
    <w:rPr>
      <w:rFonts w:ascii="Arial" w:hAnsi="Arial" w:eastAsia="Arial" w:cs="Arial"/>
      <w:b/>
      <w:bCs/>
      <w:sz w:val="22"/>
    </w:rPr>
  </w:style>
  <w:style w:type="paragraph" w:customStyle="1" w:styleId="112">
    <w:name w:val="标题 711"/>
    <w:basedOn w:val="1"/>
    <w:next w:val="1"/>
    <w:link w:val="119"/>
    <w:qFormat/>
    <w:uiPriority w:val="9"/>
    <w:pPr>
      <w:keepNext/>
      <w:keepLines/>
      <w:spacing w:before="320" w:after="200"/>
      <w:outlineLvl w:val="6"/>
    </w:pPr>
    <w:rPr>
      <w:rFonts w:ascii="Arial" w:hAnsi="Arial" w:eastAsia="Arial" w:cs="Arial"/>
      <w:b/>
      <w:bCs/>
      <w:i/>
      <w:iCs/>
      <w:sz w:val="22"/>
    </w:rPr>
  </w:style>
  <w:style w:type="paragraph" w:customStyle="1" w:styleId="113">
    <w:name w:val="标题 811"/>
    <w:basedOn w:val="1"/>
    <w:next w:val="1"/>
    <w:link w:val="120"/>
    <w:qFormat/>
    <w:uiPriority w:val="9"/>
    <w:pPr>
      <w:keepNext/>
      <w:keepLines/>
      <w:spacing w:before="320" w:after="200"/>
      <w:outlineLvl w:val="7"/>
    </w:pPr>
    <w:rPr>
      <w:rFonts w:ascii="Arial" w:hAnsi="Arial" w:eastAsia="Arial" w:cs="Arial"/>
      <w:i/>
      <w:iCs/>
      <w:sz w:val="22"/>
    </w:rPr>
  </w:style>
  <w:style w:type="paragraph" w:customStyle="1" w:styleId="114">
    <w:name w:val="标题 911"/>
    <w:basedOn w:val="1"/>
    <w:next w:val="1"/>
    <w:link w:val="121"/>
    <w:qFormat/>
    <w:uiPriority w:val="9"/>
    <w:pPr>
      <w:keepNext/>
      <w:keepLines/>
      <w:spacing w:before="320" w:after="200"/>
      <w:outlineLvl w:val="8"/>
    </w:pPr>
    <w:rPr>
      <w:rFonts w:ascii="Arial" w:hAnsi="Arial" w:eastAsia="Arial" w:cs="Arial"/>
      <w:i/>
      <w:iCs/>
      <w:szCs w:val="21"/>
    </w:rPr>
  </w:style>
  <w:style w:type="character" w:customStyle="1" w:styleId="115">
    <w:name w:val="默认段落字体11"/>
    <w:unhideWhenUsed/>
    <w:qFormat/>
    <w:uiPriority w:val="1"/>
  </w:style>
  <w:style w:type="character" w:customStyle="1" w:styleId="116">
    <w:name w:val="标题 1 字符1"/>
    <w:link w:val="106"/>
    <w:qFormat/>
    <w:uiPriority w:val="9"/>
    <w:rPr>
      <w:rFonts w:ascii="Arial" w:hAnsi="Arial" w:eastAsia="Arial" w:cs="Arial"/>
      <w:sz w:val="40"/>
      <w:szCs w:val="40"/>
    </w:rPr>
  </w:style>
  <w:style w:type="character" w:customStyle="1" w:styleId="117">
    <w:name w:val="标题 5 字符"/>
    <w:link w:val="110"/>
    <w:qFormat/>
    <w:uiPriority w:val="9"/>
    <w:rPr>
      <w:rFonts w:ascii="Arial" w:hAnsi="Arial" w:eastAsia="Arial" w:cs="Arial"/>
      <w:b/>
      <w:bCs/>
      <w:sz w:val="24"/>
      <w:szCs w:val="24"/>
    </w:rPr>
  </w:style>
  <w:style w:type="character" w:customStyle="1" w:styleId="118">
    <w:name w:val="标题 6 字符"/>
    <w:link w:val="111"/>
    <w:qFormat/>
    <w:uiPriority w:val="9"/>
    <w:rPr>
      <w:rFonts w:ascii="Arial" w:hAnsi="Arial" w:eastAsia="Arial" w:cs="Arial"/>
      <w:b/>
      <w:bCs/>
      <w:sz w:val="22"/>
      <w:szCs w:val="22"/>
    </w:rPr>
  </w:style>
  <w:style w:type="character" w:customStyle="1" w:styleId="119">
    <w:name w:val="标题 7 字符"/>
    <w:link w:val="112"/>
    <w:qFormat/>
    <w:uiPriority w:val="9"/>
    <w:rPr>
      <w:rFonts w:ascii="Arial" w:hAnsi="Arial" w:eastAsia="Arial" w:cs="Arial"/>
      <w:b/>
      <w:bCs/>
      <w:i/>
      <w:iCs/>
      <w:sz w:val="22"/>
      <w:szCs w:val="22"/>
    </w:rPr>
  </w:style>
  <w:style w:type="character" w:customStyle="1" w:styleId="120">
    <w:name w:val="标题 8 字符"/>
    <w:link w:val="113"/>
    <w:qFormat/>
    <w:uiPriority w:val="9"/>
    <w:rPr>
      <w:rFonts w:ascii="Arial" w:hAnsi="Arial" w:eastAsia="Arial" w:cs="Arial"/>
      <w:i/>
      <w:iCs/>
      <w:sz w:val="22"/>
      <w:szCs w:val="22"/>
    </w:rPr>
  </w:style>
  <w:style w:type="character" w:customStyle="1" w:styleId="121">
    <w:name w:val="标题 9 字符"/>
    <w:link w:val="114"/>
    <w:qFormat/>
    <w:uiPriority w:val="9"/>
    <w:rPr>
      <w:rFonts w:ascii="Arial" w:hAnsi="Arial" w:eastAsia="Arial" w:cs="Arial"/>
      <w:i/>
      <w:iCs/>
      <w:sz w:val="21"/>
      <w:szCs w:val="21"/>
    </w:rPr>
  </w:style>
  <w:style w:type="paragraph" w:customStyle="1" w:styleId="122">
    <w:name w:val="题注11"/>
    <w:basedOn w:val="1"/>
    <w:next w:val="1"/>
    <w:qFormat/>
    <w:uiPriority w:val="35"/>
    <w:pPr>
      <w:spacing w:line="276" w:lineRule="auto"/>
    </w:pPr>
    <w:rPr>
      <w:b/>
      <w:bCs/>
      <w:color w:val="4F81BD"/>
      <w:sz w:val="18"/>
      <w:szCs w:val="18"/>
    </w:rPr>
  </w:style>
  <w:style w:type="paragraph" w:customStyle="1" w:styleId="123">
    <w:name w:val="正文文本缩进11"/>
    <w:basedOn w:val="1"/>
    <w:link w:val="124"/>
    <w:unhideWhenUsed/>
    <w:qFormat/>
    <w:uiPriority w:val="99"/>
    <w:pPr>
      <w:spacing w:after="120"/>
      <w:ind w:left="420"/>
    </w:pPr>
  </w:style>
  <w:style w:type="character" w:customStyle="1" w:styleId="124">
    <w:name w:val="正文文本缩进 字符"/>
    <w:link w:val="123"/>
    <w:semiHidden/>
    <w:qFormat/>
    <w:uiPriority w:val="99"/>
    <w:rPr>
      <w:rFonts w:ascii="Calibri" w:hAnsi="Calibri"/>
      <w:sz w:val="21"/>
      <w:szCs w:val="22"/>
    </w:rPr>
  </w:style>
  <w:style w:type="paragraph" w:customStyle="1" w:styleId="125">
    <w:name w:val="尾注文本11"/>
    <w:basedOn w:val="1"/>
    <w:link w:val="126"/>
    <w:unhideWhenUsed/>
    <w:qFormat/>
    <w:uiPriority w:val="99"/>
    <w:rPr>
      <w:sz w:val="20"/>
    </w:rPr>
  </w:style>
  <w:style w:type="character" w:customStyle="1" w:styleId="126">
    <w:name w:val="尾注文本 字符"/>
    <w:link w:val="125"/>
    <w:qFormat/>
    <w:uiPriority w:val="99"/>
    <w:rPr>
      <w:sz w:val="20"/>
    </w:rPr>
  </w:style>
  <w:style w:type="paragraph" w:customStyle="1" w:styleId="127">
    <w:name w:val="页脚11"/>
    <w:basedOn w:val="1"/>
    <w:link w:val="128"/>
    <w:unhideWhenUsed/>
    <w:qFormat/>
    <w:uiPriority w:val="99"/>
    <w:pPr>
      <w:tabs>
        <w:tab w:val="center" w:pos="7143"/>
        <w:tab w:val="right" w:pos="14287"/>
      </w:tabs>
    </w:pPr>
  </w:style>
  <w:style w:type="character" w:customStyle="1" w:styleId="128">
    <w:name w:val="页脚 字符"/>
    <w:link w:val="127"/>
    <w:qFormat/>
    <w:uiPriority w:val="99"/>
  </w:style>
  <w:style w:type="paragraph" w:customStyle="1" w:styleId="129">
    <w:name w:val="页眉11"/>
    <w:basedOn w:val="1"/>
    <w:unhideWhenUsed/>
    <w:qFormat/>
    <w:uiPriority w:val="99"/>
    <w:pPr>
      <w:tabs>
        <w:tab w:val="center" w:pos="7143"/>
        <w:tab w:val="right" w:pos="14287"/>
      </w:tabs>
    </w:pPr>
  </w:style>
  <w:style w:type="paragraph" w:customStyle="1" w:styleId="130">
    <w:name w:val="副标题1"/>
    <w:basedOn w:val="1"/>
    <w:next w:val="1"/>
    <w:link w:val="131"/>
    <w:qFormat/>
    <w:uiPriority w:val="11"/>
    <w:pPr>
      <w:spacing w:before="200" w:after="200"/>
    </w:pPr>
    <w:rPr>
      <w:sz w:val="24"/>
      <w:szCs w:val="24"/>
    </w:rPr>
  </w:style>
  <w:style w:type="character" w:customStyle="1" w:styleId="131">
    <w:name w:val="副标题 字符"/>
    <w:link w:val="130"/>
    <w:qFormat/>
    <w:uiPriority w:val="11"/>
    <w:rPr>
      <w:sz w:val="24"/>
      <w:szCs w:val="24"/>
    </w:rPr>
  </w:style>
  <w:style w:type="paragraph" w:customStyle="1" w:styleId="132">
    <w:name w:val="脚注文本11"/>
    <w:basedOn w:val="1"/>
    <w:link w:val="133"/>
    <w:unhideWhenUsed/>
    <w:qFormat/>
    <w:uiPriority w:val="99"/>
    <w:pPr>
      <w:spacing w:after="40"/>
    </w:pPr>
    <w:rPr>
      <w:sz w:val="18"/>
    </w:rPr>
  </w:style>
  <w:style w:type="character" w:customStyle="1" w:styleId="133">
    <w:name w:val="脚注文本 字符"/>
    <w:link w:val="132"/>
    <w:qFormat/>
    <w:uiPriority w:val="99"/>
    <w:rPr>
      <w:sz w:val="18"/>
    </w:rPr>
  </w:style>
  <w:style w:type="paragraph" w:customStyle="1" w:styleId="134">
    <w:name w:val="图表目录12"/>
    <w:basedOn w:val="1"/>
    <w:next w:val="1"/>
    <w:unhideWhenUsed/>
    <w:qFormat/>
    <w:uiPriority w:val="99"/>
  </w:style>
  <w:style w:type="paragraph" w:customStyle="1" w:styleId="135">
    <w:name w:val="普通(网站)11"/>
    <w:basedOn w:val="1"/>
    <w:qFormat/>
    <w:uiPriority w:val="99"/>
    <w:rPr>
      <w:sz w:val="24"/>
    </w:rPr>
  </w:style>
  <w:style w:type="paragraph" w:customStyle="1" w:styleId="136">
    <w:name w:val="标题11"/>
    <w:basedOn w:val="1"/>
    <w:next w:val="1"/>
    <w:link w:val="137"/>
    <w:qFormat/>
    <w:uiPriority w:val="10"/>
    <w:pPr>
      <w:spacing w:before="300" w:after="200"/>
      <w:contextualSpacing/>
    </w:pPr>
    <w:rPr>
      <w:sz w:val="48"/>
      <w:szCs w:val="48"/>
    </w:rPr>
  </w:style>
  <w:style w:type="character" w:customStyle="1" w:styleId="137">
    <w:name w:val="标题 字符"/>
    <w:link w:val="136"/>
    <w:qFormat/>
    <w:uiPriority w:val="10"/>
    <w:rPr>
      <w:sz w:val="48"/>
      <w:szCs w:val="48"/>
    </w:rPr>
  </w:style>
  <w:style w:type="paragraph" w:customStyle="1" w:styleId="138">
    <w:name w:val="正文文本首行缩进 21"/>
    <w:basedOn w:val="123"/>
    <w:qFormat/>
    <w:uiPriority w:val="0"/>
    <w:pPr>
      <w:spacing w:after="0" w:line="360" w:lineRule="auto"/>
      <w:ind w:left="0" w:firstLine="420"/>
    </w:pPr>
    <w:rPr>
      <w:rFonts w:ascii="宋体" w:hAnsi="宋体"/>
      <w:szCs w:val="20"/>
    </w:rPr>
  </w:style>
  <w:style w:type="table" w:customStyle="1" w:styleId="139">
    <w:name w:val="网格型11"/>
    <w:qFormat/>
    <w:uiPriority w:val="59"/>
    <w:tblPr>
      <w:tblCellMar>
        <w:top w:w="0" w:type="dxa"/>
        <w:left w:w="0" w:type="dxa"/>
        <w:bottom w:w="0" w:type="dxa"/>
        <w:right w:w="0" w:type="dxa"/>
      </w:tblCellMar>
    </w:tblPr>
  </w:style>
  <w:style w:type="character" w:customStyle="1" w:styleId="140">
    <w:name w:val="要点11"/>
    <w:qFormat/>
    <w:uiPriority w:val="22"/>
    <w:rPr>
      <w:b/>
      <w:bCs/>
    </w:rPr>
  </w:style>
  <w:style w:type="character" w:customStyle="1" w:styleId="141">
    <w:name w:val="尾注引用11"/>
    <w:unhideWhenUsed/>
    <w:qFormat/>
    <w:uiPriority w:val="99"/>
    <w:rPr>
      <w:vertAlign w:val="superscript"/>
    </w:rPr>
  </w:style>
  <w:style w:type="character" w:customStyle="1" w:styleId="142">
    <w:name w:val="超链接11"/>
    <w:unhideWhenUsed/>
    <w:qFormat/>
    <w:uiPriority w:val="99"/>
    <w:rPr>
      <w:color w:val="0000FF"/>
      <w:u w:val="single"/>
    </w:rPr>
  </w:style>
  <w:style w:type="character" w:customStyle="1" w:styleId="143">
    <w:name w:val="脚注引用11"/>
    <w:unhideWhenUsed/>
    <w:qFormat/>
    <w:uiPriority w:val="99"/>
    <w:rPr>
      <w:vertAlign w:val="superscript"/>
    </w:rPr>
  </w:style>
  <w:style w:type="paragraph" w:customStyle="1" w:styleId="144">
    <w:name w:val="TOC 标题112"/>
    <w:unhideWhenUsed/>
    <w:qFormat/>
    <w:uiPriority w:val="39"/>
    <w:rPr>
      <w:rFonts w:hint="default" w:ascii="Times New Roman" w:hAnsi="Times New Roman" w:eastAsia="宋体" w:cs="Times New Roman"/>
      <w:lang w:val="en-US" w:eastAsia="zh-CN" w:bidi="ar-SA"/>
    </w:rPr>
  </w:style>
  <w:style w:type="character" w:customStyle="1" w:styleId="145">
    <w:name w:val="Heading 1 Char"/>
    <w:qFormat/>
    <w:uiPriority w:val="9"/>
    <w:rPr>
      <w:rFonts w:ascii="Arial" w:hAnsi="Arial" w:eastAsia="Arial" w:cs="Arial"/>
      <w:sz w:val="40"/>
      <w:szCs w:val="40"/>
    </w:rPr>
  </w:style>
  <w:style w:type="character" w:customStyle="1" w:styleId="146">
    <w:name w:val="Heading 5 Char"/>
    <w:qFormat/>
    <w:uiPriority w:val="9"/>
    <w:rPr>
      <w:rFonts w:ascii="Arial" w:hAnsi="Arial" w:eastAsia="Arial" w:cs="Arial"/>
      <w:b/>
      <w:bCs/>
      <w:sz w:val="24"/>
      <w:szCs w:val="24"/>
    </w:rPr>
  </w:style>
  <w:style w:type="character" w:customStyle="1" w:styleId="147">
    <w:name w:val="Heading 6 Char"/>
    <w:qFormat/>
    <w:uiPriority w:val="9"/>
    <w:rPr>
      <w:rFonts w:ascii="Arial" w:hAnsi="Arial" w:eastAsia="Arial" w:cs="Arial"/>
      <w:b/>
      <w:bCs/>
      <w:sz w:val="22"/>
      <w:szCs w:val="22"/>
    </w:rPr>
  </w:style>
  <w:style w:type="character" w:customStyle="1" w:styleId="148">
    <w:name w:val="Heading 7 Char"/>
    <w:qFormat/>
    <w:uiPriority w:val="9"/>
    <w:rPr>
      <w:rFonts w:ascii="Arial" w:hAnsi="Arial" w:eastAsia="Arial" w:cs="Arial"/>
      <w:b/>
      <w:bCs/>
      <w:i/>
      <w:iCs/>
      <w:sz w:val="22"/>
      <w:szCs w:val="22"/>
    </w:rPr>
  </w:style>
  <w:style w:type="character" w:customStyle="1" w:styleId="149">
    <w:name w:val="Heading 8 Char"/>
    <w:qFormat/>
    <w:uiPriority w:val="9"/>
    <w:rPr>
      <w:rFonts w:ascii="Arial" w:hAnsi="Arial" w:eastAsia="Arial" w:cs="Arial"/>
      <w:i/>
      <w:iCs/>
      <w:sz w:val="22"/>
      <w:szCs w:val="22"/>
    </w:rPr>
  </w:style>
  <w:style w:type="character" w:customStyle="1" w:styleId="150">
    <w:name w:val="Heading 9 Char"/>
    <w:qFormat/>
    <w:uiPriority w:val="9"/>
    <w:rPr>
      <w:rFonts w:ascii="Arial" w:hAnsi="Arial" w:eastAsia="Arial" w:cs="Arial"/>
      <w:i/>
      <w:iCs/>
      <w:sz w:val="21"/>
      <w:szCs w:val="21"/>
    </w:rPr>
  </w:style>
  <w:style w:type="character" w:customStyle="1" w:styleId="151">
    <w:name w:val="Title Char"/>
    <w:qFormat/>
    <w:uiPriority w:val="10"/>
    <w:rPr>
      <w:sz w:val="48"/>
      <w:szCs w:val="48"/>
    </w:rPr>
  </w:style>
  <w:style w:type="character" w:customStyle="1" w:styleId="152">
    <w:name w:val="Subtitle Char"/>
    <w:qFormat/>
    <w:uiPriority w:val="11"/>
    <w:rPr>
      <w:sz w:val="24"/>
      <w:szCs w:val="24"/>
    </w:rPr>
  </w:style>
  <w:style w:type="character" w:customStyle="1" w:styleId="153">
    <w:name w:val="Quote Char"/>
    <w:qFormat/>
    <w:uiPriority w:val="29"/>
    <w:rPr>
      <w:i/>
    </w:rPr>
  </w:style>
  <w:style w:type="character" w:customStyle="1" w:styleId="154">
    <w:name w:val="Intense Quote Char"/>
    <w:qFormat/>
    <w:uiPriority w:val="30"/>
    <w:rPr>
      <w:i/>
    </w:rPr>
  </w:style>
  <w:style w:type="character" w:customStyle="1" w:styleId="155">
    <w:name w:val="Caption Char"/>
    <w:qFormat/>
    <w:uiPriority w:val="99"/>
  </w:style>
  <w:style w:type="character" w:customStyle="1" w:styleId="156">
    <w:name w:val="Footnote Text Char"/>
    <w:qFormat/>
    <w:uiPriority w:val="99"/>
    <w:rPr>
      <w:sz w:val="18"/>
    </w:rPr>
  </w:style>
  <w:style w:type="character" w:customStyle="1" w:styleId="157">
    <w:name w:val="Endnote Text Char"/>
    <w:qFormat/>
    <w:uiPriority w:val="99"/>
    <w:rPr>
      <w:sz w:val="20"/>
    </w:rPr>
  </w:style>
  <w:style w:type="paragraph" w:customStyle="1" w:styleId="158">
    <w:name w:val="TOC 标题111"/>
    <w:unhideWhenUsed/>
    <w:qFormat/>
    <w:uiPriority w:val="39"/>
    <w:rPr>
      <w:rFonts w:hint="default" w:ascii="Times New Roman" w:hAnsi="Times New Roman" w:eastAsia="宋体" w:cs="Times New Roman"/>
      <w:lang w:val="en-US" w:eastAsia="zh-CN" w:bidi="ar-SA"/>
    </w:rPr>
  </w:style>
  <w:style w:type="paragraph" w:customStyle="1" w:styleId="159">
    <w:name w:val="无间隔1"/>
    <w:qFormat/>
    <w:uiPriority w:val="1"/>
    <w:rPr>
      <w:rFonts w:hint="default" w:ascii="Times New Roman" w:hAnsi="Times New Roman" w:eastAsia="宋体" w:cs="Times New Roman"/>
      <w:lang w:val="en-US" w:eastAsia="zh-CN" w:bidi="ar-SA"/>
    </w:rPr>
  </w:style>
  <w:style w:type="paragraph" w:customStyle="1" w:styleId="160">
    <w:name w:val="引用1"/>
    <w:basedOn w:val="1"/>
    <w:next w:val="1"/>
    <w:link w:val="161"/>
    <w:qFormat/>
    <w:uiPriority w:val="29"/>
    <w:pPr>
      <w:ind w:left="720" w:right="720"/>
    </w:pPr>
    <w:rPr>
      <w:i/>
    </w:rPr>
  </w:style>
  <w:style w:type="character" w:customStyle="1" w:styleId="161">
    <w:name w:val="引用 字符"/>
    <w:link w:val="160"/>
    <w:qFormat/>
    <w:uiPriority w:val="29"/>
    <w:rPr>
      <w:i/>
    </w:rPr>
  </w:style>
  <w:style w:type="paragraph" w:customStyle="1" w:styleId="162">
    <w:name w:val="明显引用1"/>
    <w:basedOn w:val="1"/>
    <w:next w:val="1"/>
    <w:link w:val="16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63">
    <w:name w:val="明显引用 字符"/>
    <w:link w:val="162"/>
    <w:qFormat/>
    <w:uiPriority w:val="30"/>
    <w:rPr>
      <w:i/>
    </w:rPr>
  </w:style>
  <w:style w:type="table" w:customStyle="1" w:styleId="164">
    <w:name w:val="Table Grid Light"/>
    <w:qFormat/>
    <w:uiPriority w:val="59"/>
    <w:tblPr>
      <w:tblCellMar>
        <w:top w:w="0" w:type="dxa"/>
        <w:left w:w="0" w:type="dxa"/>
        <w:bottom w:w="0" w:type="dxa"/>
        <w:right w:w="0" w:type="dxa"/>
      </w:tblCellMar>
    </w:tblPr>
  </w:style>
  <w:style w:type="table" w:customStyle="1" w:styleId="165">
    <w:name w:val="Grid Table 1 Light - Accent 1"/>
    <w:qFormat/>
    <w:uiPriority w:val="99"/>
    <w:tblPr>
      <w:tblCellMar>
        <w:top w:w="0" w:type="dxa"/>
        <w:left w:w="0" w:type="dxa"/>
        <w:bottom w:w="0" w:type="dxa"/>
        <w:right w:w="0" w:type="dxa"/>
      </w:tblCellMar>
    </w:tblPr>
  </w:style>
  <w:style w:type="table" w:customStyle="1" w:styleId="166">
    <w:name w:val="Grid Table 1 Light - Accent 2"/>
    <w:qFormat/>
    <w:uiPriority w:val="99"/>
    <w:tblPr>
      <w:tblCellMar>
        <w:top w:w="0" w:type="dxa"/>
        <w:left w:w="0" w:type="dxa"/>
        <w:bottom w:w="0" w:type="dxa"/>
        <w:right w:w="0" w:type="dxa"/>
      </w:tblCellMar>
    </w:tblPr>
  </w:style>
  <w:style w:type="table" w:customStyle="1" w:styleId="167">
    <w:name w:val="Grid Table 1 Light - Accent 3"/>
    <w:qFormat/>
    <w:uiPriority w:val="99"/>
    <w:tblPr>
      <w:tblCellMar>
        <w:top w:w="0" w:type="dxa"/>
        <w:left w:w="0" w:type="dxa"/>
        <w:bottom w:w="0" w:type="dxa"/>
        <w:right w:w="0" w:type="dxa"/>
      </w:tblCellMar>
    </w:tblPr>
  </w:style>
  <w:style w:type="table" w:customStyle="1" w:styleId="168">
    <w:name w:val="Grid Table 1 Light - Accent 4"/>
    <w:qFormat/>
    <w:uiPriority w:val="99"/>
    <w:tblPr>
      <w:tblCellMar>
        <w:top w:w="0" w:type="dxa"/>
        <w:left w:w="0" w:type="dxa"/>
        <w:bottom w:w="0" w:type="dxa"/>
        <w:right w:w="0" w:type="dxa"/>
      </w:tblCellMar>
    </w:tblPr>
  </w:style>
  <w:style w:type="table" w:customStyle="1" w:styleId="169">
    <w:name w:val="Grid Table 1 Light - Accent 5"/>
    <w:qFormat/>
    <w:uiPriority w:val="99"/>
    <w:tblPr>
      <w:tblCellMar>
        <w:top w:w="0" w:type="dxa"/>
        <w:left w:w="0" w:type="dxa"/>
        <w:bottom w:w="0" w:type="dxa"/>
        <w:right w:w="0" w:type="dxa"/>
      </w:tblCellMar>
    </w:tblPr>
  </w:style>
  <w:style w:type="table" w:customStyle="1" w:styleId="170">
    <w:name w:val="Grid Table 1 Light - Accent 6"/>
    <w:qFormat/>
    <w:uiPriority w:val="99"/>
    <w:tblPr>
      <w:tblCellMar>
        <w:top w:w="0" w:type="dxa"/>
        <w:left w:w="0" w:type="dxa"/>
        <w:bottom w:w="0" w:type="dxa"/>
        <w:right w:w="0" w:type="dxa"/>
      </w:tblCellMar>
    </w:tblPr>
  </w:style>
  <w:style w:type="table" w:customStyle="1" w:styleId="171">
    <w:name w:val="Grid Table 2 - Accent 1"/>
    <w:qFormat/>
    <w:uiPriority w:val="99"/>
    <w:tblPr>
      <w:tblCellMar>
        <w:top w:w="0" w:type="dxa"/>
        <w:left w:w="0" w:type="dxa"/>
        <w:bottom w:w="0" w:type="dxa"/>
        <w:right w:w="0" w:type="dxa"/>
      </w:tblCellMar>
    </w:tblPr>
  </w:style>
  <w:style w:type="table" w:customStyle="1" w:styleId="172">
    <w:name w:val="Grid Table 2 - Accent 2"/>
    <w:qFormat/>
    <w:uiPriority w:val="99"/>
    <w:tblPr>
      <w:tblCellMar>
        <w:top w:w="0" w:type="dxa"/>
        <w:left w:w="0" w:type="dxa"/>
        <w:bottom w:w="0" w:type="dxa"/>
        <w:right w:w="0" w:type="dxa"/>
      </w:tblCellMar>
    </w:tblPr>
  </w:style>
  <w:style w:type="table" w:customStyle="1" w:styleId="173">
    <w:name w:val="Grid Table 2 - Accent 3"/>
    <w:qFormat/>
    <w:uiPriority w:val="99"/>
    <w:tblPr>
      <w:tblCellMar>
        <w:top w:w="0" w:type="dxa"/>
        <w:left w:w="0" w:type="dxa"/>
        <w:bottom w:w="0" w:type="dxa"/>
        <w:right w:w="0" w:type="dxa"/>
      </w:tblCellMar>
    </w:tblPr>
  </w:style>
  <w:style w:type="table" w:customStyle="1" w:styleId="174">
    <w:name w:val="Grid Table 2 - Accent 4"/>
    <w:qFormat/>
    <w:uiPriority w:val="99"/>
    <w:tblPr>
      <w:tblCellMar>
        <w:top w:w="0" w:type="dxa"/>
        <w:left w:w="0" w:type="dxa"/>
        <w:bottom w:w="0" w:type="dxa"/>
        <w:right w:w="0" w:type="dxa"/>
      </w:tblCellMar>
    </w:tblPr>
  </w:style>
  <w:style w:type="table" w:customStyle="1" w:styleId="175">
    <w:name w:val="Grid Table 2 - Accent 5"/>
    <w:qFormat/>
    <w:uiPriority w:val="99"/>
    <w:tblPr>
      <w:tblCellMar>
        <w:top w:w="0" w:type="dxa"/>
        <w:left w:w="0" w:type="dxa"/>
        <w:bottom w:w="0" w:type="dxa"/>
        <w:right w:w="0" w:type="dxa"/>
      </w:tblCellMar>
    </w:tblPr>
  </w:style>
  <w:style w:type="table" w:customStyle="1" w:styleId="176">
    <w:name w:val="Grid Table 2 - Accent 6"/>
    <w:qFormat/>
    <w:uiPriority w:val="99"/>
    <w:tblPr>
      <w:tblCellMar>
        <w:top w:w="0" w:type="dxa"/>
        <w:left w:w="0" w:type="dxa"/>
        <w:bottom w:w="0" w:type="dxa"/>
        <w:right w:w="0" w:type="dxa"/>
      </w:tblCellMar>
    </w:tblPr>
  </w:style>
  <w:style w:type="table" w:customStyle="1" w:styleId="177">
    <w:name w:val="Grid Table 3 - Accent 1"/>
    <w:qFormat/>
    <w:uiPriority w:val="99"/>
    <w:tblPr>
      <w:tblCellMar>
        <w:top w:w="0" w:type="dxa"/>
        <w:left w:w="0" w:type="dxa"/>
        <w:bottom w:w="0" w:type="dxa"/>
        <w:right w:w="0" w:type="dxa"/>
      </w:tblCellMar>
    </w:tblPr>
  </w:style>
  <w:style w:type="table" w:customStyle="1" w:styleId="178">
    <w:name w:val="Grid Table 3 - Accent 2"/>
    <w:qFormat/>
    <w:uiPriority w:val="99"/>
    <w:tblPr>
      <w:tblCellMar>
        <w:top w:w="0" w:type="dxa"/>
        <w:left w:w="0" w:type="dxa"/>
        <w:bottom w:w="0" w:type="dxa"/>
        <w:right w:w="0" w:type="dxa"/>
      </w:tblCellMar>
    </w:tblPr>
  </w:style>
  <w:style w:type="table" w:customStyle="1" w:styleId="179">
    <w:name w:val="Grid Table 3 - Accent 3"/>
    <w:qFormat/>
    <w:uiPriority w:val="99"/>
    <w:tblPr>
      <w:tblCellMar>
        <w:top w:w="0" w:type="dxa"/>
        <w:left w:w="0" w:type="dxa"/>
        <w:bottom w:w="0" w:type="dxa"/>
        <w:right w:w="0" w:type="dxa"/>
      </w:tblCellMar>
    </w:tblPr>
  </w:style>
  <w:style w:type="table" w:customStyle="1" w:styleId="180">
    <w:name w:val="Grid Table 3 - Accent 4"/>
    <w:qFormat/>
    <w:uiPriority w:val="99"/>
    <w:tblPr>
      <w:tblCellMar>
        <w:top w:w="0" w:type="dxa"/>
        <w:left w:w="0" w:type="dxa"/>
        <w:bottom w:w="0" w:type="dxa"/>
        <w:right w:w="0" w:type="dxa"/>
      </w:tblCellMar>
    </w:tblPr>
  </w:style>
  <w:style w:type="table" w:customStyle="1" w:styleId="181">
    <w:name w:val="Grid Table 3 - Accent 5"/>
    <w:qFormat/>
    <w:uiPriority w:val="99"/>
    <w:tblPr>
      <w:tblCellMar>
        <w:top w:w="0" w:type="dxa"/>
        <w:left w:w="0" w:type="dxa"/>
        <w:bottom w:w="0" w:type="dxa"/>
        <w:right w:w="0" w:type="dxa"/>
      </w:tblCellMar>
    </w:tblPr>
  </w:style>
  <w:style w:type="table" w:customStyle="1" w:styleId="182">
    <w:name w:val="Grid Table 3 - Accent 6"/>
    <w:qFormat/>
    <w:uiPriority w:val="99"/>
    <w:tblPr>
      <w:tblCellMar>
        <w:top w:w="0" w:type="dxa"/>
        <w:left w:w="0" w:type="dxa"/>
        <w:bottom w:w="0" w:type="dxa"/>
        <w:right w:w="0" w:type="dxa"/>
      </w:tblCellMar>
    </w:tblPr>
  </w:style>
  <w:style w:type="table" w:customStyle="1" w:styleId="183">
    <w:name w:val="Grid Table 4 - Accent 1"/>
    <w:qFormat/>
    <w:uiPriority w:val="59"/>
    <w:tblPr>
      <w:tblCellMar>
        <w:top w:w="0" w:type="dxa"/>
        <w:left w:w="0" w:type="dxa"/>
        <w:bottom w:w="0" w:type="dxa"/>
        <w:right w:w="0" w:type="dxa"/>
      </w:tblCellMar>
    </w:tblPr>
  </w:style>
  <w:style w:type="table" w:customStyle="1" w:styleId="184">
    <w:name w:val="Grid Table 4 - Accent 2"/>
    <w:qFormat/>
    <w:uiPriority w:val="59"/>
    <w:tblPr>
      <w:tblCellMar>
        <w:top w:w="0" w:type="dxa"/>
        <w:left w:w="0" w:type="dxa"/>
        <w:bottom w:w="0" w:type="dxa"/>
        <w:right w:w="0" w:type="dxa"/>
      </w:tblCellMar>
    </w:tblPr>
  </w:style>
  <w:style w:type="table" w:customStyle="1" w:styleId="185">
    <w:name w:val="Grid Table 4 - Accent 3"/>
    <w:qFormat/>
    <w:uiPriority w:val="59"/>
    <w:tblPr>
      <w:tblCellMar>
        <w:top w:w="0" w:type="dxa"/>
        <w:left w:w="0" w:type="dxa"/>
        <w:bottom w:w="0" w:type="dxa"/>
        <w:right w:w="0" w:type="dxa"/>
      </w:tblCellMar>
    </w:tblPr>
  </w:style>
  <w:style w:type="table" w:customStyle="1" w:styleId="186">
    <w:name w:val="Grid Table 4 - Accent 4"/>
    <w:qFormat/>
    <w:uiPriority w:val="59"/>
    <w:tblPr>
      <w:tblCellMar>
        <w:top w:w="0" w:type="dxa"/>
        <w:left w:w="0" w:type="dxa"/>
        <w:bottom w:w="0" w:type="dxa"/>
        <w:right w:w="0" w:type="dxa"/>
      </w:tblCellMar>
    </w:tblPr>
  </w:style>
  <w:style w:type="table" w:customStyle="1" w:styleId="187">
    <w:name w:val="Grid Table 4 - Accent 5"/>
    <w:qFormat/>
    <w:uiPriority w:val="59"/>
    <w:tblPr>
      <w:tblCellMar>
        <w:top w:w="0" w:type="dxa"/>
        <w:left w:w="0" w:type="dxa"/>
        <w:bottom w:w="0" w:type="dxa"/>
        <w:right w:w="0" w:type="dxa"/>
      </w:tblCellMar>
    </w:tblPr>
  </w:style>
  <w:style w:type="table" w:customStyle="1" w:styleId="188">
    <w:name w:val="Grid Table 4 - Accent 6"/>
    <w:qFormat/>
    <w:uiPriority w:val="59"/>
    <w:tblPr>
      <w:tblCellMar>
        <w:top w:w="0" w:type="dxa"/>
        <w:left w:w="0" w:type="dxa"/>
        <w:bottom w:w="0" w:type="dxa"/>
        <w:right w:w="0" w:type="dxa"/>
      </w:tblCellMar>
    </w:tblPr>
  </w:style>
  <w:style w:type="table" w:customStyle="1" w:styleId="189">
    <w:name w:val="Grid Table 5 Dark- Accent 1"/>
    <w:qFormat/>
    <w:uiPriority w:val="99"/>
    <w:tblPr>
      <w:tblCellMar>
        <w:top w:w="0" w:type="dxa"/>
        <w:left w:w="0" w:type="dxa"/>
        <w:bottom w:w="0" w:type="dxa"/>
        <w:right w:w="0" w:type="dxa"/>
      </w:tblCellMar>
    </w:tblPr>
  </w:style>
  <w:style w:type="table" w:customStyle="1" w:styleId="190">
    <w:name w:val="Grid Table 5 Dark - Accent 2"/>
    <w:qFormat/>
    <w:uiPriority w:val="99"/>
    <w:tblPr>
      <w:tblCellMar>
        <w:top w:w="0" w:type="dxa"/>
        <w:left w:w="0" w:type="dxa"/>
        <w:bottom w:w="0" w:type="dxa"/>
        <w:right w:w="0" w:type="dxa"/>
      </w:tblCellMar>
    </w:tblPr>
  </w:style>
  <w:style w:type="table" w:customStyle="1" w:styleId="191">
    <w:name w:val="Grid Table 5 Dark - Accent 3"/>
    <w:qFormat/>
    <w:uiPriority w:val="99"/>
    <w:tblPr>
      <w:tblCellMar>
        <w:top w:w="0" w:type="dxa"/>
        <w:left w:w="0" w:type="dxa"/>
        <w:bottom w:w="0" w:type="dxa"/>
        <w:right w:w="0" w:type="dxa"/>
      </w:tblCellMar>
    </w:tblPr>
  </w:style>
  <w:style w:type="table" w:customStyle="1" w:styleId="192">
    <w:name w:val="Grid Table 5 Dark- Accent 4"/>
    <w:qFormat/>
    <w:uiPriority w:val="99"/>
    <w:tblPr>
      <w:tblCellMar>
        <w:top w:w="0" w:type="dxa"/>
        <w:left w:w="0" w:type="dxa"/>
        <w:bottom w:w="0" w:type="dxa"/>
        <w:right w:w="0" w:type="dxa"/>
      </w:tblCellMar>
    </w:tblPr>
  </w:style>
  <w:style w:type="table" w:customStyle="1" w:styleId="193">
    <w:name w:val="Grid Table 5 Dark - Accent 5"/>
    <w:qFormat/>
    <w:uiPriority w:val="99"/>
    <w:tblPr>
      <w:tblCellMar>
        <w:top w:w="0" w:type="dxa"/>
        <w:left w:w="0" w:type="dxa"/>
        <w:bottom w:w="0" w:type="dxa"/>
        <w:right w:w="0" w:type="dxa"/>
      </w:tblCellMar>
    </w:tblPr>
  </w:style>
  <w:style w:type="table" w:customStyle="1" w:styleId="194">
    <w:name w:val="Grid Table 5 Dark - Accent 6"/>
    <w:qFormat/>
    <w:uiPriority w:val="99"/>
    <w:tblPr>
      <w:tblCellMar>
        <w:top w:w="0" w:type="dxa"/>
        <w:left w:w="0" w:type="dxa"/>
        <w:bottom w:w="0" w:type="dxa"/>
        <w:right w:w="0" w:type="dxa"/>
      </w:tblCellMar>
    </w:tblPr>
  </w:style>
  <w:style w:type="table" w:customStyle="1" w:styleId="195">
    <w:name w:val="Grid Table 6 Colorful - Accent 1"/>
    <w:qFormat/>
    <w:uiPriority w:val="99"/>
    <w:tblPr>
      <w:tblCellMar>
        <w:top w:w="0" w:type="dxa"/>
        <w:left w:w="0" w:type="dxa"/>
        <w:bottom w:w="0" w:type="dxa"/>
        <w:right w:w="0" w:type="dxa"/>
      </w:tblCellMar>
    </w:tblPr>
  </w:style>
  <w:style w:type="table" w:customStyle="1" w:styleId="196">
    <w:name w:val="Grid Table 6 Colorful - Accent 2"/>
    <w:qFormat/>
    <w:uiPriority w:val="99"/>
    <w:tblPr>
      <w:tblCellMar>
        <w:top w:w="0" w:type="dxa"/>
        <w:left w:w="0" w:type="dxa"/>
        <w:bottom w:w="0" w:type="dxa"/>
        <w:right w:w="0" w:type="dxa"/>
      </w:tblCellMar>
    </w:tblPr>
  </w:style>
  <w:style w:type="table" w:customStyle="1" w:styleId="197">
    <w:name w:val="Grid Table 6 Colorful - Accent 3"/>
    <w:qFormat/>
    <w:uiPriority w:val="99"/>
    <w:tblPr>
      <w:tblCellMar>
        <w:top w:w="0" w:type="dxa"/>
        <w:left w:w="0" w:type="dxa"/>
        <w:bottom w:w="0" w:type="dxa"/>
        <w:right w:w="0" w:type="dxa"/>
      </w:tblCellMar>
    </w:tblPr>
  </w:style>
  <w:style w:type="table" w:customStyle="1" w:styleId="198">
    <w:name w:val="Grid Table 6 Colorful - Accent 4"/>
    <w:qFormat/>
    <w:uiPriority w:val="99"/>
    <w:tblPr>
      <w:tblCellMar>
        <w:top w:w="0" w:type="dxa"/>
        <w:left w:w="0" w:type="dxa"/>
        <w:bottom w:w="0" w:type="dxa"/>
        <w:right w:w="0" w:type="dxa"/>
      </w:tblCellMar>
    </w:tblPr>
  </w:style>
  <w:style w:type="table" w:customStyle="1" w:styleId="199">
    <w:name w:val="Grid Table 6 Colorful - Accent 5"/>
    <w:qFormat/>
    <w:uiPriority w:val="99"/>
    <w:tblPr>
      <w:tblCellMar>
        <w:top w:w="0" w:type="dxa"/>
        <w:left w:w="0" w:type="dxa"/>
        <w:bottom w:w="0" w:type="dxa"/>
        <w:right w:w="0" w:type="dxa"/>
      </w:tblCellMar>
    </w:tblPr>
  </w:style>
  <w:style w:type="table" w:customStyle="1" w:styleId="200">
    <w:name w:val="Grid Table 6 Colorful - Accent 6"/>
    <w:qFormat/>
    <w:uiPriority w:val="99"/>
    <w:tblPr>
      <w:tblCellMar>
        <w:top w:w="0" w:type="dxa"/>
        <w:left w:w="0" w:type="dxa"/>
        <w:bottom w:w="0" w:type="dxa"/>
        <w:right w:w="0" w:type="dxa"/>
      </w:tblCellMar>
    </w:tblPr>
  </w:style>
  <w:style w:type="table" w:customStyle="1" w:styleId="201">
    <w:name w:val="Grid Table 7 Colorful - Accent 1"/>
    <w:qFormat/>
    <w:uiPriority w:val="99"/>
    <w:tblPr>
      <w:tblCellMar>
        <w:top w:w="0" w:type="dxa"/>
        <w:left w:w="0" w:type="dxa"/>
        <w:bottom w:w="0" w:type="dxa"/>
        <w:right w:w="0" w:type="dxa"/>
      </w:tblCellMar>
    </w:tblPr>
  </w:style>
  <w:style w:type="table" w:customStyle="1" w:styleId="202">
    <w:name w:val="Grid Table 7 Colorful - Accent 2"/>
    <w:qFormat/>
    <w:uiPriority w:val="99"/>
    <w:tblPr>
      <w:tblCellMar>
        <w:top w:w="0" w:type="dxa"/>
        <w:left w:w="0" w:type="dxa"/>
        <w:bottom w:w="0" w:type="dxa"/>
        <w:right w:w="0" w:type="dxa"/>
      </w:tblCellMar>
    </w:tblPr>
  </w:style>
  <w:style w:type="table" w:customStyle="1" w:styleId="203">
    <w:name w:val="Grid Table 7 Colorful - Accent 3"/>
    <w:qFormat/>
    <w:uiPriority w:val="99"/>
    <w:tblPr>
      <w:tblCellMar>
        <w:top w:w="0" w:type="dxa"/>
        <w:left w:w="0" w:type="dxa"/>
        <w:bottom w:w="0" w:type="dxa"/>
        <w:right w:w="0" w:type="dxa"/>
      </w:tblCellMar>
    </w:tblPr>
  </w:style>
  <w:style w:type="table" w:customStyle="1" w:styleId="204">
    <w:name w:val="Grid Table 7 Colorful - Accent 4"/>
    <w:qFormat/>
    <w:uiPriority w:val="99"/>
    <w:tblPr>
      <w:tblCellMar>
        <w:top w:w="0" w:type="dxa"/>
        <w:left w:w="0" w:type="dxa"/>
        <w:bottom w:w="0" w:type="dxa"/>
        <w:right w:w="0" w:type="dxa"/>
      </w:tblCellMar>
    </w:tblPr>
  </w:style>
  <w:style w:type="table" w:customStyle="1" w:styleId="205">
    <w:name w:val="Grid Table 7 Colorful - Accent 5"/>
    <w:qFormat/>
    <w:uiPriority w:val="99"/>
    <w:tblPr>
      <w:tblCellMar>
        <w:top w:w="0" w:type="dxa"/>
        <w:left w:w="0" w:type="dxa"/>
        <w:bottom w:w="0" w:type="dxa"/>
        <w:right w:w="0" w:type="dxa"/>
      </w:tblCellMar>
    </w:tblPr>
  </w:style>
  <w:style w:type="table" w:customStyle="1" w:styleId="206">
    <w:name w:val="Grid Table 7 Colorful - Accent 6"/>
    <w:qFormat/>
    <w:uiPriority w:val="99"/>
    <w:tblPr>
      <w:tblCellMar>
        <w:top w:w="0" w:type="dxa"/>
        <w:left w:w="0" w:type="dxa"/>
        <w:bottom w:w="0" w:type="dxa"/>
        <w:right w:w="0" w:type="dxa"/>
      </w:tblCellMar>
    </w:tblPr>
  </w:style>
  <w:style w:type="table" w:customStyle="1" w:styleId="207">
    <w:name w:val="List Table 1 Light - Accent 1"/>
    <w:qFormat/>
    <w:uiPriority w:val="99"/>
    <w:tblPr>
      <w:tblCellMar>
        <w:top w:w="0" w:type="dxa"/>
        <w:left w:w="0" w:type="dxa"/>
        <w:bottom w:w="0" w:type="dxa"/>
        <w:right w:w="0" w:type="dxa"/>
      </w:tblCellMar>
    </w:tblPr>
  </w:style>
  <w:style w:type="table" w:customStyle="1" w:styleId="208">
    <w:name w:val="List Table 1 Light - Accent 2"/>
    <w:qFormat/>
    <w:uiPriority w:val="99"/>
    <w:tblPr>
      <w:tblCellMar>
        <w:top w:w="0" w:type="dxa"/>
        <w:left w:w="0" w:type="dxa"/>
        <w:bottom w:w="0" w:type="dxa"/>
        <w:right w:w="0" w:type="dxa"/>
      </w:tblCellMar>
    </w:tblPr>
  </w:style>
  <w:style w:type="table" w:customStyle="1" w:styleId="209">
    <w:name w:val="List Table 1 Light - Accent 3"/>
    <w:qFormat/>
    <w:uiPriority w:val="99"/>
    <w:tblPr>
      <w:tblCellMar>
        <w:top w:w="0" w:type="dxa"/>
        <w:left w:w="0" w:type="dxa"/>
        <w:bottom w:w="0" w:type="dxa"/>
        <w:right w:w="0" w:type="dxa"/>
      </w:tblCellMar>
    </w:tblPr>
  </w:style>
  <w:style w:type="table" w:customStyle="1" w:styleId="210">
    <w:name w:val="List Table 1 Light - Accent 4"/>
    <w:qFormat/>
    <w:uiPriority w:val="99"/>
    <w:tblPr>
      <w:tblCellMar>
        <w:top w:w="0" w:type="dxa"/>
        <w:left w:w="0" w:type="dxa"/>
        <w:bottom w:w="0" w:type="dxa"/>
        <w:right w:w="0" w:type="dxa"/>
      </w:tblCellMar>
    </w:tblPr>
  </w:style>
  <w:style w:type="table" w:customStyle="1" w:styleId="211">
    <w:name w:val="List Table 1 Light - Accent 5"/>
    <w:qFormat/>
    <w:uiPriority w:val="99"/>
    <w:tblPr>
      <w:tblCellMar>
        <w:top w:w="0" w:type="dxa"/>
        <w:left w:w="0" w:type="dxa"/>
        <w:bottom w:w="0" w:type="dxa"/>
        <w:right w:w="0" w:type="dxa"/>
      </w:tblCellMar>
    </w:tblPr>
  </w:style>
  <w:style w:type="table" w:customStyle="1" w:styleId="212">
    <w:name w:val="List Table 1 Light - Accent 6"/>
    <w:qFormat/>
    <w:uiPriority w:val="99"/>
    <w:tblPr>
      <w:tblCellMar>
        <w:top w:w="0" w:type="dxa"/>
        <w:left w:w="0" w:type="dxa"/>
        <w:bottom w:w="0" w:type="dxa"/>
        <w:right w:w="0" w:type="dxa"/>
      </w:tblCellMar>
    </w:tblPr>
  </w:style>
  <w:style w:type="table" w:customStyle="1" w:styleId="213">
    <w:name w:val="List Table 2 - Accent 1"/>
    <w:qFormat/>
    <w:uiPriority w:val="99"/>
    <w:tblPr>
      <w:tblCellMar>
        <w:top w:w="0" w:type="dxa"/>
        <w:left w:w="0" w:type="dxa"/>
        <w:bottom w:w="0" w:type="dxa"/>
        <w:right w:w="0" w:type="dxa"/>
      </w:tblCellMar>
    </w:tblPr>
  </w:style>
  <w:style w:type="table" w:customStyle="1" w:styleId="214">
    <w:name w:val="List Table 2 - Accent 2"/>
    <w:qFormat/>
    <w:uiPriority w:val="99"/>
    <w:tblPr>
      <w:tblCellMar>
        <w:top w:w="0" w:type="dxa"/>
        <w:left w:w="0" w:type="dxa"/>
        <w:bottom w:w="0" w:type="dxa"/>
        <w:right w:w="0" w:type="dxa"/>
      </w:tblCellMar>
    </w:tblPr>
  </w:style>
  <w:style w:type="table" w:customStyle="1" w:styleId="215">
    <w:name w:val="List Table 2 - Accent 3"/>
    <w:qFormat/>
    <w:uiPriority w:val="99"/>
    <w:tblPr>
      <w:tblCellMar>
        <w:top w:w="0" w:type="dxa"/>
        <w:left w:w="0" w:type="dxa"/>
        <w:bottom w:w="0" w:type="dxa"/>
        <w:right w:w="0" w:type="dxa"/>
      </w:tblCellMar>
    </w:tblPr>
  </w:style>
  <w:style w:type="table" w:customStyle="1" w:styleId="216">
    <w:name w:val="List Table 2 - Accent 4"/>
    <w:qFormat/>
    <w:uiPriority w:val="99"/>
    <w:tblPr>
      <w:tblCellMar>
        <w:top w:w="0" w:type="dxa"/>
        <w:left w:w="0" w:type="dxa"/>
        <w:bottom w:w="0" w:type="dxa"/>
        <w:right w:w="0" w:type="dxa"/>
      </w:tblCellMar>
    </w:tblPr>
  </w:style>
  <w:style w:type="table" w:customStyle="1" w:styleId="217">
    <w:name w:val="List Table 2 - Accent 5"/>
    <w:qFormat/>
    <w:uiPriority w:val="99"/>
    <w:tblPr>
      <w:tblCellMar>
        <w:top w:w="0" w:type="dxa"/>
        <w:left w:w="0" w:type="dxa"/>
        <w:bottom w:w="0" w:type="dxa"/>
        <w:right w:w="0" w:type="dxa"/>
      </w:tblCellMar>
    </w:tblPr>
  </w:style>
  <w:style w:type="table" w:customStyle="1" w:styleId="218">
    <w:name w:val="List Table 2 - Accent 6"/>
    <w:qFormat/>
    <w:uiPriority w:val="99"/>
    <w:tblPr>
      <w:tblCellMar>
        <w:top w:w="0" w:type="dxa"/>
        <w:left w:w="0" w:type="dxa"/>
        <w:bottom w:w="0" w:type="dxa"/>
        <w:right w:w="0" w:type="dxa"/>
      </w:tblCellMar>
    </w:tblPr>
  </w:style>
  <w:style w:type="table" w:customStyle="1" w:styleId="219">
    <w:name w:val="List Table 3 - Accent 1"/>
    <w:qFormat/>
    <w:uiPriority w:val="99"/>
    <w:tblPr>
      <w:tblCellMar>
        <w:top w:w="0" w:type="dxa"/>
        <w:left w:w="0" w:type="dxa"/>
        <w:bottom w:w="0" w:type="dxa"/>
        <w:right w:w="0" w:type="dxa"/>
      </w:tblCellMar>
    </w:tblPr>
  </w:style>
  <w:style w:type="table" w:customStyle="1" w:styleId="220">
    <w:name w:val="List Table 3 - Accent 2"/>
    <w:qFormat/>
    <w:uiPriority w:val="99"/>
    <w:tblPr>
      <w:tblCellMar>
        <w:top w:w="0" w:type="dxa"/>
        <w:left w:w="0" w:type="dxa"/>
        <w:bottom w:w="0" w:type="dxa"/>
        <w:right w:w="0" w:type="dxa"/>
      </w:tblCellMar>
    </w:tblPr>
  </w:style>
  <w:style w:type="table" w:customStyle="1" w:styleId="221">
    <w:name w:val="List Table 3 - Accent 3"/>
    <w:qFormat/>
    <w:uiPriority w:val="99"/>
    <w:tblPr>
      <w:tblCellMar>
        <w:top w:w="0" w:type="dxa"/>
        <w:left w:w="0" w:type="dxa"/>
        <w:bottom w:w="0" w:type="dxa"/>
        <w:right w:w="0" w:type="dxa"/>
      </w:tblCellMar>
    </w:tblPr>
  </w:style>
  <w:style w:type="table" w:customStyle="1" w:styleId="222">
    <w:name w:val="List Table 3 - Accent 4"/>
    <w:qFormat/>
    <w:uiPriority w:val="99"/>
    <w:tblPr>
      <w:tblCellMar>
        <w:top w:w="0" w:type="dxa"/>
        <w:left w:w="0" w:type="dxa"/>
        <w:bottom w:w="0" w:type="dxa"/>
        <w:right w:w="0" w:type="dxa"/>
      </w:tblCellMar>
    </w:tblPr>
  </w:style>
  <w:style w:type="table" w:customStyle="1" w:styleId="223">
    <w:name w:val="List Table 3 - Accent 5"/>
    <w:qFormat/>
    <w:uiPriority w:val="99"/>
    <w:tblPr>
      <w:tblCellMar>
        <w:top w:w="0" w:type="dxa"/>
        <w:left w:w="0" w:type="dxa"/>
        <w:bottom w:w="0" w:type="dxa"/>
        <w:right w:w="0" w:type="dxa"/>
      </w:tblCellMar>
    </w:tblPr>
  </w:style>
  <w:style w:type="table" w:customStyle="1" w:styleId="224">
    <w:name w:val="List Table 3 - Accent 6"/>
    <w:qFormat/>
    <w:uiPriority w:val="99"/>
    <w:tblPr>
      <w:tblCellMar>
        <w:top w:w="0" w:type="dxa"/>
        <w:left w:w="0" w:type="dxa"/>
        <w:bottom w:w="0" w:type="dxa"/>
        <w:right w:w="0" w:type="dxa"/>
      </w:tblCellMar>
    </w:tblPr>
  </w:style>
  <w:style w:type="table" w:customStyle="1" w:styleId="225">
    <w:name w:val="List Table 4 - Accent 1"/>
    <w:qFormat/>
    <w:uiPriority w:val="99"/>
    <w:tblPr>
      <w:tblCellMar>
        <w:top w:w="0" w:type="dxa"/>
        <w:left w:w="0" w:type="dxa"/>
        <w:bottom w:w="0" w:type="dxa"/>
        <w:right w:w="0" w:type="dxa"/>
      </w:tblCellMar>
    </w:tblPr>
  </w:style>
  <w:style w:type="table" w:customStyle="1" w:styleId="226">
    <w:name w:val="List Table 4 - Accent 2"/>
    <w:qFormat/>
    <w:uiPriority w:val="99"/>
    <w:tblPr>
      <w:tblCellMar>
        <w:top w:w="0" w:type="dxa"/>
        <w:left w:w="0" w:type="dxa"/>
        <w:bottom w:w="0" w:type="dxa"/>
        <w:right w:w="0" w:type="dxa"/>
      </w:tblCellMar>
    </w:tblPr>
  </w:style>
  <w:style w:type="table" w:customStyle="1" w:styleId="227">
    <w:name w:val="List Table 4 - Accent 3"/>
    <w:qFormat/>
    <w:uiPriority w:val="99"/>
    <w:tblPr>
      <w:tblCellMar>
        <w:top w:w="0" w:type="dxa"/>
        <w:left w:w="0" w:type="dxa"/>
        <w:bottom w:w="0" w:type="dxa"/>
        <w:right w:w="0" w:type="dxa"/>
      </w:tblCellMar>
    </w:tblPr>
  </w:style>
  <w:style w:type="table" w:customStyle="1" w:styleId="228">
    <w:name w:val="List Table 4 - Accent 4"/>
    <w:qFormat/>
    <w:uiPriority w:val="99"/>
    <w:tblPr>
      <w:tblCellMar>
        <w:top w:w="0" w:type="dxa"/>
        <w:left w:w="0" w:type="dxa"/>
        <w:bottom w:w="0" w:type="dxa"/>
        <w:right w:w="0" w:type="dxa"/>
      </w:tblCellMar>
    </w:tblPr>
  </w:style>
  <w:style w:type="table" w:customStyle="1" w:styleId="229">
    <w:name w:val="List Table 4 - Accent 5"/>
    <w:qFormat/>
    <w:uiPriority w:val="99"/>
    <w:tblPr>
      <w:tblCellMar>
        <w:top w:w="0" w:type="dxa"/>
        <w:left w:w="0" w:type="dxa"/>
        <w:bottom w:w="0" w:type="dxa"/>
        <w:right w:w="0" w:type="dxa"/>
      </w:tblCellMar>
    </w:tblPr>
  </w:style>
  <w:style w:type="table" w:customStyle="1" w:styleId="230">
    <w:name w:val="List Table 4 - Accent 6"/>
    <w:qFormat/>
    <w:uiPriority w:val="99"/>
    <w:tblPr>
      <w:tblCellMar>
        <w:top w:w="0" w:type="dxa"/>
        <w:left w:w="0" w:type="dxa"/>
        <w:bottom w:w="0" w:type="dxa"/>
        <w:right w:w="0" w:type="dxa"/>
      </w:tblCellMar>
    </w:tblPr>
  </w:style>
  <w:style w:type="table" w:customStyle="1" w:styleId="231">
    <w:name w:val="List Table 5 Dark - Accent 1"/>
    <w:qFormat/>
    <w:uiPriority w:val="99"/>
    <w:tblPr>
      <w:tblCellMar>
        <w:top w:w="0" w:type="dxa"/>
        <w:left w:w="0" w:type="dxa"/>
        <w:bottom w:w="0" w:type="dxa"/>
        <w:right w:w="0" w:type="dxa"/>
      </w:tblCellMar>
    </w:tblPr>
  </w:style>
  <w:style w:type="table" w:customStyle="1" w:styleId="232">
    <w:name w:val="List Table 5 Dark - Accent 2"/>
    <w:qFormat/>
    <w:uiPriority w:val="99"/>
    <w:tblPr>
      <w:tblCellMar>
        <w:top w:w="0" w:type="dxa"/>
        <w:left w:w="0" w:type="dxa"/>
        <w:bottom w:w="0" w:type="dxa"/>
        <w:right w:w="0" w:type="dxa"/>
      </w:tblCellMar>
    </w:tblPr>
  </w:style>
  <w:style w:type="table" w:customStyle="1" w:styleId="233">
    <w:name w:val="List Table 5 Dark - Accent 3"/>
    <w:qFormat/>
    <w:uiPriority w:val="99"/>
    <w:tblPr>
      <w:tblCellMar>
        <w:top w:w="0" w:type="dxa"/>
        <w:left w:w="0" w:type="dxa"/>
        <w:bottom w:w="0" w:type="dxa"/>
        <w:right w:w="0" w:type="dxa"/>
      </w:tblCellMar>
    </w:tblPr>
  </w:style>
  <w:style w:type="table" w:customStyle="1" w:styleId="234">
    <w:name w:val="List Table 5 Dark - Accent 4"/>
    <w:qFormat/>
    <w:uiPriority w:val="99"/>
    <w:tblPr>
      <w:tblCellMar>
        <w:top w:w="0" w:type="dxa"/>
        <w:left w:w="0" w:type="dxa"/>
        <w:bottom w:w="0" w:type="dxa"/>
        <w:right w:w="0" w:type="dxa"/>
      </w:tblCellMar>
    </w:tblPr>
  </w:style>
  <w:style w:type="table" w:customStyle="1" w:styleId="235">
    <w:name w:val="List Table 5 Dark - Accent 5"/>
    <w:qFormat/>
    <w:uiPriority w:val="99"/>
    <w:tblPr>
      <w:tblCellMar>
        <w:top w:w="0" w:type="dxa"/>
        <w:left w:w="0" w:type="dxa"/>
        <w:bottom w:w="0" w:type="dxa"/>
        <w:right w:w="0" w:type="dxa"/>
      </w:tblCellMar>
    </w:tblPr>
  </w:style>
  <w:style w:type="table" w:customStyle="1" w:styleId="236">
    <w:name w:val="List Table 5 Dark - Accent 6"/>
    <w:qFormat/>
    <w:uiPriority w:val="99"/>
    <w:tblPr>
      <w:tblCellMar>
        <w:top w:w="0" w:type="dxa"/>
        <w:left w:w="0" w:type="dxa"/>
        <w:bottom w:w="0" w:type="dxa"/>
        <w:right w:w="0" w:type="dxa"/>
      </w:tblCellMar>
    </w:tblPr>
  </w:style>
  <w:style w:type="table" w:customStyle="1" w:styleId="237">
    <w:name w:val="List Table 6 Colorful - Accent 1"/>
    <w:qFormat/>
    <w:uiPriority w:val="99"/>
    <w:tblPr>
      <w:tblCellMar>
        <w:top w:w="0" w:type="dxa"/>
        <w:left w:w="0" w:type="dxa"/>
        <w:bottom w:w="0" w:type="dxa"/>
        <w:right w:w="0" w:type="dxa"/>
      </w:tblCellMar>
    </w:tblPr>
  </w:style>
  <w:style w:type="table" w:customStyle="1" w:styleId="238">
    <w:name w:val="List Table 6 Colorful - Accent 2"/>
    <w:qFormat/>
    <w:uiPriority w:val="99"/>
    <w:tblPr>
      <w:tblCellMar>
        <w:top w:w="0" w:type="dxa"/>
        <w:left w:w="0" w:type="dxa"/>
        <w:bottom w:w="0" w:type="dxa"/>
        <w:right w:w="0" w:type="dxa"/>
      </w:tblCellMar>
    </w:tblPr>
  </w:style>
  <w:style w:type="table" w:customStyle="1" w:styleId="239">
    <w:name w:val="List Table 6 Colorful - Accent 3"/>
    <w:qFormat/>
    <w:uiPriority w:val="99"/>
    <w:tblPr>
      <w:tblCellMar>
        <w:top w:w="0" w:type="dxa"/>
        <w:left w:w="0" w:type="dxa"/>
        <w:bottom w:w="0" w:type="dxa"/>
        <w:right w:w="0" w:type="dxa"/>
      </w:tblCellMar>
    </w:tblPr>
  </w:style>
  <w:style w:type="table" w:customStyle="1" w:styleId="240">
    <w:name w:val="List Table 6 Colorful - Accent 4"/>
    <w:qFormat/>
    <w:uiPriority w:val="99"/>
    <w:tblPr>
      <w:tblCellMar>
        <w:top w:w="0" w:type="dxa"/>
        <w:left w:w="0" w:type="dxa"/>
        <w:bottom w:w="0" w:type="dxa"/>
        <w:right w:w="0" w:type="dxa"/>
      </w:tblCellMar>
    </w:tblPr>
  </w:style>
  <w:style w:type="table" w:customStyle="1" w:styleId="241">
    <w:name w:val="List Table 6 Colorful - Accent 5"/>
    <w:qFormat/>
    <w:uiPriority w:val="99"/>
    <w:tblPr>
      <w:tblCellMar>
        <w:top w:w="0" w:type="dxa"/>
        <w:left w:w="0" w:type="dxa"/>
        <w:bottom w:w="0" w:type="dxa"/>
        <w:right w:w="0" w:type="dxa"/>
      </w:tblCellMar>
    </w:tblPr>
  </w:style>
  <w:style w:type="table" w:customStyle="1" w:styleId="242">
    <w:name w:val="List Table 6 Colorful - Accent 6"/>
    <w:qFormat/>
    <w:uiPriority w:val="99"/>
    <w:tblPr>
      <w:tblCellMar>
        <w:top w:w="0" w:type="dxa"/>
        <w:left w:w="0" w:type="dxa"/>
        <w:bottom w:w="0" w:type="dxa"/>
        <w:right w:w="0" w:type="dxa"/>
      </w:tblCellMar>
    </w:tblPr>
  </w:style>
  <w:style w:type="table" w:customStyle="1" w:styleId="243">
    <w:name w:val="List Table 7 Colorful - Accent 1"/>
    <w:qFormat/>
    <w:uiPriority w:val="99"/>
    <w:tblPr>
      <w:tblCellMar>
        <w:top w:w="0" w:type="dxa"/>
        <w:left w:w="0" w:type="dxa"/>
        <w:bottom w:w="0" w:type="dxa"/>
        <w:right w:w="0" w:type="dxa"/>
      </w:tblCellMar>
    </w:tblPr>
  </w:style>
  <w:style w:type="table" w:customStyle="1" w:styleId="244">
    <w:name w:val="List Table 7 Colorful - Accent 2"/>
    <w:qFormat/>
    <w:uiPriority w:val="99"/>
    <w:tblPr>
      <w:tblCellMar>
        <w:top w:w="0" w:type="dxa"/>
        <w:left w:w="0" w:type="dxa"/>
        <w:bottom w:w="0" w:type="dxa"/>
        <w:right w:w="0" w:type="dxa"/>
      </w:tblCellMar>
    </w:tblPr>
  </w:style>
  <w:style w:type="table" w:customStyle="1" w:styleId="245">
    <w:name w:val="List Table 7 Colorful - Accent 3"/>
    <w:qFormat/>
    <w:uiPriority w:val="99"/>
    <w:tblPr>
      <w:tblCellMar>
        <w:top w:w="0" w:type="dxa"/>
        <w:left w:w="0" w:type="dxa"/>
        <w:bottom w:w="0" w:type="dxa"/>
        <w:right w:w="0" w:type="dxa"/>
      </w:tblCellMar>
    </w:tblPr>
  </w:style>
  <w:style w:type="table" w:customStyle="1" w:styleId="246">
    <w:name w:val="List Table 7 Colorful - Accent 4"/>
    <w:qFormat/>
    <w:uiPriority w:val="99"/>
    <w:tblPr>
      <w:tblCellMar>
        <w:top w:w="0" w:type="dxa"/>
        <w:left w:w="0" w:type="dxa"/>
        <w:bottom w:w="0" w:type="dxa"/>
        <w:right w:w="0" w:type="dxa"/>
      </w:tblCellMar>
    </w:tblPr>
  </w:style>
  <w:style w:type="table" w:customStyle="1" w:styleId="247">
    <w:name w:val="List Table 7 Colorful - Accent 5"/>
    <w:qFormat/>
    <w:uiPriority w:val="99"/>
    <w:tblPr>
      <w:tblCellMar>
        <w:top w:w="0" w:type="dxa"/>
        <w:left w:w="0" w:type="dxa"/>
        <w:bottom w:w="0" w:type="dxa"/>
        <w:right w:w="0" w:type="dxa"/>
      </w:tblCellMar>
    </w:tblPr>
  </w:style>
  <w:style w:type="table" w:customStyle="1" w:styleId="248">
    <w:name w:val="List Table 7 Colorful - Accent 6"/>
    <w:qFormat/>
    <w:uiPriority w:val="99"/>
    <w:tblPr>
      <w:tblCellMar>
        <w:top w:w="0" w:type="dxa"/>
        <w:left w:w="0" w:type="dxa"/>
        <w:bottom w:w="0" w:type="dxa"/>
        <w:right w:w="0" w:type="dxa"/>
      </w:tblCellMar>
    </w:tblPr>
  </w:style>
  <w:style w:type="table" w:customStyle="1" w:styleId="249">
    <w:name w:val="Lined - Accent"/>
    <w:qFormat/>
    <w:uiPriority w:val="99"/>
    <w:rPr>
      <w:color w:val="404040"/>
    </w:rPr>
    <w:tblPr>
      <w:tblCellMar>
        <w:top w:w="0" w:type="dxa"/>
        <w:left w:w="0" w:type="dxa"/>
        <w:bottom w:w="0" w:type="dxa"/>
        <w:right w:w="0" w:type="dxa"/>
      </w:tblCellMar>
    </w:tblPr>
  </w:style>
  <w:style w:type="table" w:customStyle="1" w:styleId="250">
    <w:name w:val="Lined - Accent 1"/>
    <w:qFormat/>
    <w:uiPriority w:val="99"/>
    <w:rPr>
      <w:color w:val="404040"/>
    </w:rPr>
    <w:tblPr>
      <w:tblCellMar>
        <w:top w:w="0" w:type="dxa"/>
        <w:left w:w="0" w:type="dxa"/>
        <w:bottom w:w="0" w:type="dxa"/>
        <w:right w:w="0" w:type="dxa"/>
      </w:tblCellMar>
    </w:tblPr>
  </w:style>
  <w:style w:type="table" w:customStyle="1" w:styleId="251">
    <w:name w:val="Lined - Accent 2"/>
    <w:qFormat/>
    <w:uiPriority w:val="99"/>
    <w:rPr>
      <w:color w:val="404040"/>
    </w:rPr>
    <w:tblPr>
      <w:tblCellMar>
        <w:top w:w="0" w:type="dxa"/>
        <w:left w:w="0" w:type="dxa"/>
        <w:bottom w:w="0" w:type="dxa"/>
        <w:right w:w="0" w:type="dxa"/>
      </w:tblCellMar>
    </w:tblPr>
  </w:style>
  <w:style w:type="table" w:customStyle="1" w:styleId="252">
    <w:name w:val="Lined - Accent 3"/>
    <w:qFormat/>
    <w:uiPriority w:val="99"/>
    <w:rPr>
      <w:color w:val="404040"/>
    </w:rPr>
    <w:tblPr>
      <w:tblCellMar>
        <w:top w:w="0" w:type="dxa"/>
        <w:left w:w="0" w:type="dxa"/>
        <w:bottom w:w="0" w:type="dxa"/>
        <w:right w:w="0" w:type="dxa"/>
      </w:tblCellMar>
    </w:tblPr>
  </w:style>
  <w:style w:type="table" w:customStyle="1" w:styleId="253">
    <w:name w:val="Lined - Accent 4"/>
    <w:qFormat/>
    <w:uiPriority w:val="99"/>
    <w:rPr>
      <w:color w:val="404040"/>
    </w:rPr>
    <w:tblPr>
      <w:tblCellMar>
        <w:top w:w="0" w:type="dxa"/>
        <w:left w:w="0" w:type="dxa"/>
        <w:bottom w:w="0" w:type="dxa"/>
        <w:right w:w="0" w:type="dxa"/>
      </w:tblCellMar>
    </w:tblPr>
  </w:style>
  <w:style w:type="table" w:customStyle="1" w:styleId="254">
    <w:name w:val="Lined - Accent 5"/>
    <w:qFormat/>
    <w:uiPriority w:val="99"/>
    <w:rPr>
      <w:color w:val="404040"/>
    </w:rPr>
    <w:tblPr>
      <w:tblCellMar>
        <w:top w:w="0" w:type="dxa"/>
        <w:left w:w="0" w:type="dxa"/>
        <w:bottom w:w="0" w:type="dxa"/>
        <w:right w:w="0" w:type="dxa"/>
      </w:tblCellMar>
    </w:tblPr>
  </w:style>
  <w:style w:type="table" w:customStyle="1" w:styleId="255">
    <w:name w:val="Lined - Accent 6"/>
    <w:qFormat/>
    <w:uiPriority w:val="99"/>
    <w:rPr>
      <w:color w:val="404040"/>
    </w:rPr>
    <w:tblPr>
      <w:tblCellMar>
        <w:top w:w="0" w:type="dxa"/>
        <w:left w:w="0" w:type="dxa"/>
        <w:bottom w:w="0" w:type="dxa"/>
        <w:right w:w="0" w:type="dxa"/>
      </w:tblCellMar>
    </w:tblPr>
  </w:style>
  <w:style w:type="table" w:customStyle="1" w:styleId="256">
    <w:name w:val="Bordered &amp; Lined - Accent"/>
    <w:qFormat/>
    <w:uiPriority w:val="99"/>
    <w:rPr>
      <w:color w:val="404040"/>
    </w:rPr>
    <w:tblPr>
      <w:tblCellMar>
        <w:top w:w="0" w:type="dxa"/>
        <w:left w:w="0" w:type="dxa"/>
        <w:bottom w:w="0" w:type="dxa"/>
        <w:right w:w="0" w:type="dxa"/>
      </w:tblCellMar>
    </w:tblPr>
  </w:style>
  <w:style w:type="table" w:customStyle="1" w:styleId="257">
    <w:name w:val="Bordered &amp; Lined - Accent 1"/>
    <w:qFormat/>
    <w:uiPriority w:val="99"/>
    <w:rPr>
      <w:color w:val="404040"/>
    </w:rPr>
    <w:tblPr>
      <w:tblCellMar>
        <w:top w:w="0" w:type="dxa"/>
        <w:left w:w="0" w:type="dxa"/>
        <w:bottom w:w="0" w:type="dxa"/>
        <w:right w:w="0" w:type="dxa"/>
      </w:tblCellMar>
    </w:tblPr>
  </w:style>
  <w:style w:type="table" w:customStyle="1" w:styleId="258">
    <w:name w:val="Bordered &amp; Lined - Accent 2"/>
    <w:qFormat/>
    <w:uiPriority w:val="99"/>
    <w:rPr>
      <w:color w:val="404040"/>
    </w:rPr>
    <w:tblPr>
      <w:tblCellMar>
        <w:top w:w="0" w:type="dxa"/>
        <w:left w:w="0" w:type="dxa"/>
        <w:bottom w:w="0" w:type="dxa"/>
        <w:right w:w="0" w:type="dxa"/>
      </w:tblCellMar>
    </w:tblPr>
  </w:style>
  <w:style w:type="table" w:customStyle="1" w:styleId="259">
    <w:name w:val="Bordered &amp; Lined - Accent 3"/>
    <w:qFormat/>
    <w:uiPriority w:val="99"/>
    <w:rPr>
      <w:color w:val="404040"/>
    </w:rPr>
    <w:tblPr>
      <w:tblCellMar>
        <w:top w:w="0" w:type="dxa"/>
        <w:left w:w="0" w:type="dxa"/>
        <w:bottom w:w="0" w:type="dxa"/>
        <w:right w:w="0" w:type="dxa"/>
      </w:tblCellMar>
    </w:tblPr>
  </w:style>
  <w:style w:type="table" w:customStyle="1" w:styleId="260">
    <w:name w:val="Bordered &amp; Lined - Accent 4"/>
    <w:qFormat/>
    <w:uiPriority w:val="99"/>
    <w:rPr>
      <w:color w:val="404040"/>
    </w:rPr>
    <w:tblPr>
      <w:tblCellMar>
        <w:top w:w="0" w:type="dxa"/>
        <w:left w:w="0" w:type="dxa"/>
        <w:bottom w:w="0" w:type="dxa"/>
        <w:right w:w="0" w:type="dxa"/>
      </w:tblCellMar>
    </w:tblPr>
  </w:style>
  <w:style w:type="table" w:customStyle="1" w:styleId="261">
    <w:name w:val="Bordered &amp; Lined - Accent 5"/>
    <w:qFormat/>
    <w:uiPriority w:val="99"/>
    <w:rPr>
      <w:color w:val="404040"/>
    </w:rPr>
    <w:tblPr>
      <w:tblCellMar>
        <w:top w:w="0" w:type="dxa"/>
        <w:left w:w="0" w:type="dxa"/>
        <w:bottom w:w="0" w:type="dxa"/>
        <w:right w:w="0" w:type="dxa"/>
      </w:tblCellMar>
    </w:tblPr>
  </w:style>
  <w:style w:type="table" w:customStyle="1" w:styleId="262">
    <w:name w:val="Bordered &amp; Lined - Accent 6"/>
    <w:qFormat/>
    <w:uiPriority w:val="99"/>
    <w:rPr>
      <w:color w:val="404040"/>
    </w:rPr>
    <w:tblPr>
      <w:tblCellMar>
        <w:top w:w="0" w:type="dxa"/>
        <w:left w:w="0" w:type="dxa"/>
        <w:bottom w:w="0" w:type="dxa"/>
        <w:right w:w="0" w:type="dxa"/>
      </w:tblCellMar>
    </w:tblPr>
  </w:style>
  <w:style w:type="table" w:customStyle="1" w:styleId="263">
    <w:name w:val="Bordered"/>
    <w:qFormat/>
    <w:uiPriority w:val="99"/>
    <w:tblPr>
      <w:tblCellMar>
        <w:top w:w="0" w:type="dxa"/>
        <w:left w:w="0" w:type="dxa"/>
        <w:bottom w:w="0" w:type="dxa"/>
        <w:right w:w="0" w:type="dxa"/>
      </w:tblCellMar>
    </w:tblPr>
  </w:style>
  <w:style w:type="table" w:customStyle="1" w:styleId="264">
    <w:name w:val="Bordered - Accent 1"/>
    <w:qFormat/>
    <w:uiPriority w:val="99"/>
    <w:tblPr>
      <w:tblCellMar>
        <w:top w:w="0" w:type="dxa"/>
        <w:left w:w="0" w:type="dxa"/>
        <w:bottom w:w="0" w:type="dxa"/>
        <w:right w:w="0" w:type="dxa"/>
      </w:tblCellMar>
    </w:tblPr>
  </w:style>
  <w:style w:type="table" w:customStyle="1" w:styleId="265">
    <w:name w:val="Bordered - Accent 2"/>
    <w:qFormat/>
    <w:uiPriority w:val="99"/>
    <w:tblPr>
      <w:tblCellMar>
        <w:top w:w="0" w:type="dxa"/>
        <w:left w:w="0" w:type="dxa"/>
        <w:bottom w:w="0" w:type="dxa"/>
        <w:right w:w="0" w:type="dxa"/>
      </w:tblCellMar>
    </w:tblPr>
  </w:style>
  <w:style w:type="table" w:customStyle="1" w:styleId="266">
    <w:name w:val="Bordered - Accent 3"/>
    <w:qFormat/>
    <w:uiPriority w:val="99"/>
    <w:tblPr>
      <w:tblCellMar>
        <w:top w:w="0" w:type="dxa"/>
        <w:left w:w="0" w:type="dxa"/>
        <w:bottom w:w="0" w:type="dxa"/>
        <w:right w:w="0" w:type="dxa"/>
      </w:tblCellMar>
    </w:tblPr>
  </w:style>
  <w:style w:type="table" w:customStyle="1" w:styleId="267">
    <w:name w:val="Bordered - Accent 4"/>
    <w:qFormat/>
    <w:uiPriority w:val="99"/>
    <w:tblPr>
      <w:tblCellMar>
        <w:top w:w="0" w:type="dxa"/>
        <w:left w:w="0" w:type="dxa"/>
        <w:bottom w:w="0" w:type="dxa"/>
        <w:right w:w="0" w:type="dxa"/>
      </w:tblCellMar>
    </w:tblPr>
  </w:style>
  <w:style w:type="table" w:customStyle="1" w:styleId="268">
    <w:name w:val="Bordered - Accent 5"/>
    <w:qFormat/>
    <w:uiPriority w:val="99"/>
    <w:tblPr>
      <w:tblCellMar>
        <w:top w:w="0" w:type="dxa"/>
        <w:left w:w="0" w:type="dxa"/>
        <w:bottom w:w="0" w:type="dxa"/>
        <w:right w:w="0" w:type="dxa"/>
      </w:tblCellMar>
    </w:tblPr>
  </w:style>
  <w:style w:type="table" w:customStyle="1" w:styleId="269">
    <w:name w:val="Bordered - Accent 6"/>
    <w:qFormat/>
    <w:uiPriority w:val="99"/>
    <w:tblPr>
      <w:tblCellMar>
        <w:top w:w="0" w:type="dxa"/>
        <w:left w:w="0" w:type="dxa"/>
        <w:bottom w:w="0" w:type="dxa"/>
        <w:right w:w="0" w:type="dxa"/>
      </w:tblCellMar>
    </w:tblPr>
  </w:style>
  <w:style w:type="paragraph" w:customStyle="1" w:styleId="270">
    <w:name w:val="TOC 标题11"/>
    <w:unhideWhenUsed/>
    <w:qFormat/>
    <w:uiPriority w:val="39"/>
    <w:rPr>
      <w:rFonts w:hint="default" w:ascii="Times New Roman" w:hAnsi="Times New Roman" w:eastAsia="宋体" w:cs="Times New Roman"/>
      <w:lang w:val="en-US" w:eastAsia="zh-CN" w:bidi="ar-SA"/>
    </w:rPr>
  </w:style>
  <w:style w:type="paragraph" w:customStyle="1" w:styleId="271">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272">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273">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274">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275">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276">
    <w:name w:val="默认段落字体1"/>
    <w:unhideWhenUsed/>
    <w:qFormat/>
    <w:uiPriority w:val="1"/>
  </w:style>
  <w:style w:type="table" w:customStyle="1" w:styleId="277">
    <w:name w:val="普通表格1"/>
    <w:semiHidden/>
    <w:qFormat/>
    <w:uiPriority w:val="0"/>
    <w:tblPr>
      <w:tblCellMar>
        <w:top w:w="0" w:type="dxa"/>
        <w:left w:w="0" w:type="dxa"/>
        <w:bottom w:w="0" w:type="dxa"/>
        <w:right w:w="0" w:type="dxa"/>
      </w:tblCellMar>
    </w:tblPr>
  </w:style>
  <w:style w:type="paragraph" w:customStyle="1" w:styleId="278">
    <w:name w:val="列表项目符号 41"/>
    <w:basedOn w:val="1"/>
    <w:qFormat/>
    <w:uiPriority w:val="0"/>
    <w:pPr>
      <w:tabs>
        <w:tab w:val="left" w:pos="360"/>
      </w:tabs>
      <w:spacing w:line="380" w:lineRule="exact"/>
      <w:ind w:left="360" w:hanging="360"/>
    </w:pPr>
    <w:rPr>
      <w:sz w:val="28"/>
    </w:rPr>
  </w:style>
  <w:style w:type="paragraph" w:customStyle="1" w:styleId="279">
    <w:name w:val="索引 81"/>
    <w:basedOn w:val="1"/>
    <w:next w:val="1"/>
    <w:qFormat/>
    <w:uiPriority w:val="0"/>
    <w:pPr>
      <w:ind w:left="1400"/>
    </w:pPr>
  </w:style>
  <w:style w:type="paragraph" w:customStyle="1" w:styleId="280">
    <w:name w:val="列表编号1"/>
    <w:basedOn w:val="1"/>
    <w:qFormat/>
    <w:uiPriority w:val="0"/>
    <w:pPr>
      <w:tabs>
        <w:tab w:val="left" w:pos="0"/>
        <w:tab w:val="left" w:pos="840"/>
      </w:tabs>
      <w:spacing w:line="360" w:lineRule="auto"/>
    </w:pPr>
  </w:style>
  <w:style w:type="paragraph" w:customStyle="1" w:styleId="281">
    <w:name w:val="正文缩进11"/>
    <w:basedOn w:val="1"/>
    <w:qFormat/>
    <w:uiPriority w:val="0"/>
    <w:pPr>
      <w:ind w:firstLine="420"/>
    </w:pPr>
    <w:rPr>
      <w:rFonts w:ascii="宋体"/>
      <w:color w:val="000000"/>
      <w:sz w:val="24"/>
      <w:szCs w:val="20"/>
    </w:rPr>
  </w:style>
  <w:style w:type="paragraph" w:customStyle="1" w:styleId="282">
    <w:name w:val="题注1"/>
    <w:basedOn w:val="1"/>
    <w:next w:val="1"/>
    <w:link w:val="283"/>
    <w:qFormat/>
    <w:uiPriority w:val="0"/>
    <w:pPr>
      <w:tabs>
        <w:tab w:val="left" w:pos="0"/>
      </w:tabs>
      <w:spacing w:line="360" w:lineRule="auto"/>
    </w:pPr>
    <w:rPr>
      <w:rFonts w:ascii="Arial" w:hAnsi="Arial" w:eastAsia="黑体"/>
      <w:sz w:val="20"/>
      <w:szCs w:val="20"/>
    </w:rPr>
  </w:style>
  <w:style w:type="character" w:customStyle="1" w:styleId="283">
    <w:name w:val="题注 字符"/>
    <w:link w:val="282"/>
    <w:qFormat/>
    <w:uiPriority w:val="0"/>
    <w:rPr>
      <w:rFonts w:ascii="Arial" w:hAnsi="Arial" w:eastAsia="黑体" w:cs="Arial"/>
    </w:rPr>
  </w:style>
  <w:style w:type="paragraph" w:customStyle="1" w:styleId="284">
    <w:name w:val="索引 51"/>
    <w:basedOn w:val="1"/>
    <w:next w:val="1"/>
    <w:qFormat/>
    <w:uiPriority w:val="0"/>
    <w:pPr>
      <w:ind w:left="800"/>
    </w:pPr>
  </w:style>
  <w:style w:type="paragraph" w:customStyle="1" w:styleId="285">
    <w:name w:val="列表项目符号1"/>
    <w:basedOn w:val="1"/>
    <w:qFormat/>
    <w:uiPriority w:val="0"/>
    <w:pPr>
      <w:tabs>
        <w:tab w:val="left" w:pos="840"/>
      </w:tabs>
      <w:spacing w:line="360" w:lineRule="auto"/>
      <w:ind w:left="962" w:hanging="480"/>
    </w:pPr>
    <w:rPr>
      <w:sz w:val="24"/>
    </w:rPr>
  </w:style>
  <w:style w:type="paragraph" w:customStyle="1" w:styleId="286">
    <w:name w:val="文档结构图1"/>
    <w:basedOn w:val="1"/>
    <w:qFormat/>
    <w:uiPriority w:val="0"/>
    <w:pPr>
      <w:shd w:val="clear" w:color="auto" w:fill="000080"/>
    </w:pPr>
  </w:style>
  <w:style w:type="paragraph" w:customStyle="1" w:styleId="287">
    <w:name w:val="批注文字1"/>
    <w:basedOn w:val="1"/>
    <w:link w:val="288"/>
    <w:qFormat/>
    <w:uiPriority w:val="99"/>
    <w:pPr>
      <w:jc w:val="left"/>
    </w:pPr>
    <w:rPr>
      <w:szCs w:val="20"/>
    </w:rPr>
  </w:style>
  <w:style w:type="character" w:customStyle="1" w:styleId="288">
    <w:name w:val="批注文字 字符"/>
    <w:link w:val="287"/>
    <w:qFormat/>
    <w:uiPriority w:val="99"/>
    <w:rPr>
      <w:rFonts w:ascii="Calibri" w:hAnsi="Calibri" w:eastAsia="宋体" w:cs="Times New Roman"/>
      <w:sz w:val="21"/>
    </w:rPr>
  </w:style>
  <w:style w:type="paragraph" w:customStyle="1" w:styleId="289">
    <w:name w:val="索引 61"/>
    <w:basedOn w:val="1"/>
    <w:next w:val="1"/>
    <w:qFormat/>
    <w:uiPriority w:val="0"/>
    <w:pPr>
      <w:ind w:left="1000"/>
    </w:pPr>
  </w:style>
  <w:style w:type="paragraph" w:customStyle="1" w:styleId="290">
    <w:name w:val="正文文本 31"/>
    <w:basedOn w:val="1"/>
    <w:qFormat/>
    <w:uiPriority w:val="0"/>
    <w:rPr>
      <w:color w:val="000000"/>
    </w:rPr>
  </w:style>
  <w:style w:type="paragraph" w:customStyle="1" w:styleId="291">
    <w:name w:val="列表项目符号 31"/>
    <w:basedOn w:val="1"/>
    <w:qFormat/>
    <w:uiPriority w:val="0"/>
    <w:pPr>
      <w:tabs>
        <w:tab w:val="left" w:pos="1200"/>
      </w:tabs>
      <w:spacing w:line="380" w:lineRule="exact"/>
      <w:ind w:left="1200" w:hanging="360"/>
    </w:pPr>
    <w:rPr>
      <w:sz w:val="28"/>
    </w:rPr>
  </w:style>
  <w:style w:type="paragraph" w:customStyle="1" w:styleId="292">
    <w:name w:val="正文文本1"/>
    <w:basedOn w:val="1"/>
    <w:qFormat/>
    <w:uiPriority w:val="0"/>
    <w:pPr>
      <w:spacing w:line="60" w:lineRule="auto"/>
    </w:pPr>
    <w:rPr>
      <w:rFonts w:ascii="仿宋_GB2312" w:eastAsia="仿宋_GB2312"/>
      <w:sz w:val="32"/>
    </w:rPr>
  </w:style>
  <w:style w:type="paragraph" w:customStyle="1" w:styleId="293">
    <w:name w:val="正文文本缩进1"/>
    <w:basedOn w:val="1"/>
    <w:qFormat/>
    <w:uiPriority w:val="0"/>
    <w:pPr>
      <w:ind w:firstLine="225"/>
    </w:pPr>
    <w:rPr>
      <w:rFonts w:ascii="仿宋_GB2312" w:eastAsia="仿宋_GB2312"/>
      <w:sz w:val="32"/>
    </w:rPr>
  </w:style>
  <w:style w:type="paragraph" w:customStyle="1" w:styleId="294">
    <w:name w:val="文本块1"/>
    <w:basedOn w:val="1"/>
    <w:qFormat/>
    <w:uiPriority w:val="0"/>
    <w:pPr>
      <w:spacing w:line="360" w:lineRule="exact"/>
      <w:ind w:left="1548" w:right="12" w:hanging="2405"/>
    </w:pPr>
    <w:rPr>
      <w:rFonts w:ascii="宋体"/>
      <w:bCs/>
      <w:sz w:val="28"/>
    </w:rPr>
  </w:style>
  <w:style w:type="paragraph" w:customStyle="1" w:styleId="295">
    <w:name w:val="列表项目符号 21"/>
    <w:basedOn w:val="1"/>
    <w:qFormat/>
    <w:uiPriority w:val="0"/>
    <w:pPr>
      <w:tabs>
        <w:tab w:val="left" w:pos="720"/>
      </w:tabs>
      <w:spacing w:line="360" w:lineRule="auto"/>
      <w:ind w:left="720" w:hanging="360"/>
    </w:pPr>
    <w:rPr>
      <w:sz w:val="24"/>
    </w:rPr>
  </w:style>
  <w:style w:type="paragraph" w:customStyle="1" w:styleId="296">
    <w:name w:val="HTML 地址1"/>
    <w:basedOn w:val="1"/>
    <w:qFormat/>
    <w:uiPriority w:val="0"/>
    <w:rPr>
      <w:i/>
      <w:iCs/>
    </w:rPr>
  </w:style>
  <w:style w:type="paragraph" w:customStyle="1" w:styleId="297">
    <w:name w:val="索引 41"/>
    <w:basedOn w:val="1"/>
    <w:next w:val="1"/>
    <w:qFormat/>
    <w:uiPriority w:val="0"/>
    <w:pPr>
      <w:ind w:left="600"/>
    </w:pPr>
  </w:style>
  <w:style w:type="paragraph" w:customStyle="1" w:styleId="298">
    <w:name w:val="纯文本11"/>
    <w:basedOn w:val="1"/>
    <w:link w:val="299"/>
    <w:qFormat/>
    <w:uiPriority w:val="0"/>
    <w:rPr>
      <w:rFonts w:ascii="宋体"/>
      <w:szCs w:val="21"/>
    </w:rPr>
  </w:style>
  <w:style w:type="character" w:customStyle="1" w:styleId="299">
    <w:name w:val="纯文本 字符"/>
    <w:link w:val="298"/>
    <w:qFormat/>
    <w:uiPriority w:val="0"/>
    <w:rPr>
      <w:rFonts w:ascii="宋体" w:hAnsi="Calibri" w:eastAsia="宋体"/>
      <w:sz w:val="21"/>
      <w:szCs w:val="21"/>
      <w:lang w:val="en-US" w:eastAsia="zh-CN" w:bidi="ar-SA"/>
    </w:rPr>
  </w:style>
  <w:style w:type="paragraph" w:customStyle="1" w:styleId="300">
    <w:name w:val="列表项目符号 51"/>
    <w:basedOn w:val="1"/>
    <w:qFormat/>
    <w:uiPriority w:val="0"/>
    <w:pPr>
      <w:tabs>
        <w:tab w:val="left" w:pos="720"/>
      </w:tabs>
      <w:spacing w:line="380" w:lineRule="exact"/>
      <w:ind w:left="720" w:hanging="360"/>
    </w:pPr>
    <w:rPr>
      <w:sz w:val="28"/>
    </w:rPr>
  </w:style>
  <w:style w:type="paragraph" w:customStyle="1" w:styleId="301">
    <w:name w:val="索引 31"/>
    <w:basedOn w:val="1"/>
    <w:next w:val="1"/>
    <w:qFormat/>
    <w:uiPriority w:val="0"/>
    <w:pPr>
      <w:ind w:left="400"/>
    </w:pPr>
  </w:style>
  <w:style w:type="paragraph" w:customStyle="1" w:styleId="302">
    <w:name w:val="日期1"/>
    <w:basedOn w:val="1"/>
    <w:next w:val="1"/>
    <w:qFormat/>
    <w:uiPriority w:val="0"/>
    <w:pPr>
      <w:ind w:left="2500"/>
    </w:pPr>
  </w:style>
  <w:style w:type="paragraph" w:customStyle="1" w:styleId="303">
    <w:name w:val="正文文本缩进 21"/>
    <w:basedOn w:val="1"/>
    <w:qFormat/>
    <w:uiPriority w:val="0"/>
    <w:pPr>
      <w:spacing w:line="540" w:lineRule="exact"/>
      <w:ind w:firstLine="225"/>
      <w:jc w:val="left"/>
    </w:pPr>
    <w:rPr>
      <w:rFonts w:ascii="仿宋_GB2312" w:eastAsia="仿宋_GB2312"/>
      <w:sz w:val="32"/>
    </w:rPr>
  </w:style>
  <w:style w:type="paragraph" w:customStyle="1" w:styleId="304">
    <w:name w:val="尾注文本1"/>
    <w:basedOn w:val="1"/>
    <w:qFormat/>
    <w:uiPriority w:val="0"/>
    <w:pPr>
      <w:widowControl/>
      <w:jc w:val="left"/>
    </w:pPr>
    <w:rPr>
      <w:rFonts w:ascii="宋体"/>
      <w:bCs/>
      <w:szCs w:val="21"/>
    </w:rPr>
  </w:style>
  <w:style w:type="paragraph" w:customStyle="1" w:styleId="305">
    <w:name w:val="批注框文本1"/>
    <w:basedOn w:val="1"/>
    <w:qFormat/>
    <w:uiPriority w:val="0"/>
    <w:rPr>
      <w:sz w:val="18"/>
      <w:szCs w:val="20"/>
    </w:rPr>
  </w:style>
  <w:style w:type="paragraph" w:customStyle="1" w:styleId="306">
    <w:name w:val="页脚1"/>
    <w:basedOn w:val="1"/>
    <w:qFormat/>
    <w:uiPriority w:val="0"/>
    <w:pPr>
      <w:tabs>
        <w:tab w:val="center" w:pos="4153"/>
        <w:tab w:val="right" w:pos="8306"/>
      </w:tabs>
      <w:jc w:val="left"/>
    </w:pPr>
    <w:rPr>
      <w:sz w:val="18"/>
      <w:szCs w:val="18"/>
    </w:rPr>
  </w:style>
  <w:style w:type="paragraph" w:customStyle="1" w:styleId="30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308">
    <w:name w:val="索引标题1"/>
    <w:basedOn w:val="1"/>
    <w:next w:val="309"/>
    <w:qFormat/>
    <w:uiPriority w:val="0"/>
  </w:style>
  <w:style w:type="paragraph" w:customStyle="1" w:styleId="309">
    <w:name w:val="索引 111"/>
    <w:basedOn w:val="1"/>
    <w:next w:val="1"/>
    <w:qFormat/>
    <w:uiPriority w:val="0"/>
  </w:style>
  <w:style w:type="paragraph" w:customStyle="1" w:styleId="310">
    <w:name w:val="脚注文本1"/>
    <w:basedOn w:val="1"/>
    <w:qFormat/>
    <w:uiPriority w:val="0"/>
    <w:pPr>
      <w:jc w:val="left"/>
    </w:pPr>
    <w:rPr>
      <w:rFonts w:ascii="宋体"/>
      <w:bCs/>
      <w:sz w:val="18"/>
      <w:szCs w:val="18"/>
    </w:rPr>
  </w:style>
  <w:style w:type="paragraph" w:customStyle="1" w:styleId="311">
    <w:name w:val="正文文本缩进 31"/>
    <w:basedOn w:val="1"/>
    <w:qFormat/>
    <w:uiPriority w:val="0"/>
    <w:pPr>
      <w:ind w:firstLine="213"/>
    </w:pPr>
    <w:rPr>
      <w:rFonts w:ascii="仿宋_GB2312" w:eastAsia="仿宋_GB2312"/>
      <w:sz w:val="30"/>
    </w:rPr>
  </w:style>
  <w:style w:type="paragraph" w:customStyle="1" w:styleId="312">
    <w:name w:val="索引 71"/>
    <w:basedOn w:val="1"/>
    <w:next w:val="1"/>
    <w:qFormat/>
    <w:uiPriority w:val="0"/>
    <w:pPr>
      <w:ind w:left="1200"/>
    </w:pPr>
  </w:style>
  <w:style w:type="paragraph" w:customStyle="1" w:styleId="313">
    <w:name w:val="索引 91"/>
    <w:basedOn w:val="1"/>
    <w:next w:val="1"/>
    <w:qFormat/>
    <w:uiPriority w:val="0"/>
    <w:pPr>
      <w:ind w:left="1600"/>
    </w:pPr>
  </w:style>
  <w:style w:type="paragraph" w:customStyle="1" w:styleId="314">
    <w:name w:val="图表目录11"/>
    <w:basedOn w:val="1"/>
    <w:next w:val="1"/>
    <w:qFormat/>
    <w:uiPriority w:val="0"/>
    <w:pPr>
      <w:widowControl/>
      <w:ind w:left="400" w:hanging="200"/>
      <w:jc w:val="left"/>
    </w:pPr>
    <w:rPr>
      <w:rFonts w:ascii="宋体"/>
      <w:bCs/>
      <w:szCs w:val="21"/>
    </w:rPr>
  </w:style>
  <w:style w:type="paragraph" w:customStyle="1" w:styleId="315">
    <w:name w:val="正文文本 21"/>
    <w:basedOn w:val="1"/>
    <w:qFormat/>
    <w:uiPriority w:val="0"/>
    <w:pPr>
      <w:spacing w:line="560" w:lineRule="exact"/>
    </w:pPr>
    <w:rPr>
      <w:rFonts w:ascii="仿宋_GB2312" w:eastAsia="仿宋_GB2312"/>
      <w:sz w:val="28"/>
      <w:szCs w:val="30"/>
    </w:rPr>
  </w:style>
  <w:style w:type="paragraph" w:customStyle="1" w:styleId="316">
    <w:name w:val="列表接续 21"/>
    <w:basedOn w:val="1"/>
    <w:qFormat/>
    <w:uiPriority w:val="0"/>
    <w:pPr>
      <w:spacing w:after="120"/>
      <w:ind w:left="840"/>
    </w:pPr>
  </w:style>
  <w:style w:type="paragraph" w:customStyle="1" w:styleId="317">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318">
    <w:name w:val="普通(网站)1"/>
    <w:basedOn w:val="1"/>
    <w:qFormat/>
    <w:uiPriority w:val="99"/>
    <w:pPr>
      <w:widowControl/>
      <w:spacing w:before="100" w:beforeAutospacing="1" w:after="100" w:afterAutospacing="1"/>
      <w:jc w:val="left"/>
    </w:pPr>
    <w:rPr>
      <w:rFonts w:ascii="宋体"/>
      <w:sz w:val="24"/>
      <w:szCs w:val="20"/>
    </w:rPr>
  </w:style>
  <w:style w:type="paragraph" w:customStyle="1" w:styleId="319">
    <w:name w:val="索引 21"/>
    <w:basedOn w:val="1"/>
    <w:next w:val="1"/>
    <w:qFormat/>
    <w:uiPriority w:val="0"/>
    <w:pPr>
      <w:ind w:left="200"/>
    </w:pPr>
  </w:style>
  <w:style w:type="paragraph" w:customStyle="1" w:styleId="320">
    <w:name w:val="标题1"/>
    <w:basedOn w:val="1"/>
    <w:qFormat/>
    <w:uiPriority w:val="0"/>
    <w:pPr>
      <w:spacing w:before="240" w:after="60"/>
      <w:jc w:val="center"/>
      <w:outlineLvl w:val="0"/>
    </w:pPr>
    <w:rPr>
      <w:rFonts w:ascii="Cambria" w:hAnsi="Cambria"/>
      <w:b/>
      <w:bCs/>
      <w:sz w:val="32"/>
      <w:szCs w:val="32"/>
    </w:rPr>
  </w:style>
  <w:style w:type="paragraph" w:customStyle="1" w:styleId="321">
    <w:name w:val="批注主题1"/>
    <w:basedOn w:val="287"/>
    <w:next w:val="287"/>
    <w:qFormat/>
    <w:uiPriority w:val="0"/>
    <w:rPr>
      <w:b/>
    </w:rPr>
  </w:style>
  <w:style w:type="paragraph" w:customStyle="1" w:styleId="322">
    <w:name w:val="正文文本首行缩进1"/>
    <w:basedOn w:val="292"/>
    <w:qFormat/>
    <w:uiPriority w:val="0"/>
    <w:pPr>
      <w:spacing w:after="120" w:line="240" w:lineRule="auto"/>
      <w:ind w:firstLine="100"/>
    </w:pPr>
    <w:rPr>
      <w:rFonts w:ascii="Times New Roman" w:hAnsi="Times New Roman" w:eastAsia="宋体"/>
      <w:sz w:val="21"/>
    </w:rPr>
  </w:style>
  <w:style w:type="paragraph" w:customStyle="1" w:styleId="323">
    <w:name w:val="正文文本首行缩进 211"/>
    <w:basedOn w:val="123"/>
    <w:link w:val="324"/>
    <w:qFormat/>
    <w:uiPriority w:val="0"/>
    <w:pPr>
      <w:ind w:left="200" w:firstLine="200"/>
    </w:pPr>
    <w:rPr>
      <w:rFonts w:ascii="Times New Roman" w:hAnsi="Times New Roman"/>
      <w:sz w:val="24"/>
      <w:szCs w:val="24"/>
    </w:rPr>
  </w:style>
  <w:style w:type="character" w:customStyle="1" w:styleId="324">
    <w:name w:val="正文文本首行缩进 2 字符"/>
    <w:link w:val="323"/>
    <w:qFormat/>
    <w:uiPriority w:val="0"/>
    <w:rPr>
      <w:rFonts w:eastAsia="仿宋_GB2312"/>
      <w:sz w:val="24"/>
      <w:szCs w:val="24"/>
      <w:lang w:bidi="ar-SA"/>
    </w:rPr>
  </w:style>
  <w:style w:type="table" w:customStyle="1" w:styleId="325">
    <w:name w:val="网格型1"/>
    <w:basedOn w:val="277"/>
    <w:qFormat/>
    <w:uiPriority w:val="0"/>
  </w:style>
  <w:style w:type="character" w:customStyle="1" w:styleId="326">
    <w:name w:val="要点1"/>
    <w:qFormat/>
    <w:uiPriority w:val="0"/>
    <w:rPr>
      <w:b/>
    </w:rPr>
  </w:style>
  <w:style w:type="character" w:customStyle="1" w:styleId="327">
    <w:name w:val="尾注引用1"/>
    <w:qFormat/>
    <w:uiPriority w:val="0"/>
    <w:rPr>
      <w:vertAlign w:val="superscript"/>
    </w:rPr>
  </w:style>
  <w:style w:type="character" w:customStyle="1" w:styleId="328">
    <w:name w:val="页码1"/>
    <w:qFormat/>
    <w:uiPriority w:val="0"/>
  </w:style>
  <w:style w:type="character" w:customStyle="1" w:styleId="329">
    <w:name w:val="访问过的超链接1"/>
    <w:qFormat/>
    <w:uiPriority w:val="0"/>
    <w:rPr>
      <w:color w:val="800080"/>
      <w:u w:val="single"/>
    </w:rPr>
  </w:style>
  <w:style w:type="character" w:customStyle="1" w:styleId="330">
    <w:name w:val="强调1"/>
    <w:qFormat/>
    <w:uiPriority w:val="0"/>
    <w:rPr>
      <w:color w:val="CC0033"/>
    </w:rPr>
  </w:style>
  <w:style w:type="character" w:customStyle="1" w:styleId="331">
    <w:name w:val="HTML 打字机1"/>
    <w:qFormat/>
    <w:uiPriority w:val="0"/>
    <w:rPr>
      <w:rFonts w:ascii="宋体" w:eastAsia="宋体" w:cs="宋体"/>
      <w:sz w:val="24"/>
      <w:szCs w:val="24"/>
      <w:lang w:bidi="ar-SA"/>
    </w:rPr>
  </w:style>
  <w:style w:type="character" w:customStyle="1" w:styleId="332">
    <w:name w:val="超链接1"/>
    <w:qFormat/>
    <w:uiPriority w:val="99"/>
    <w:rPr>
      <w:color w:val="0000FF"/>
      <w:u w:val="single"/>
    </w:rPr>
  </w:style>
  <w:style w:type="character" w:customStyle="1" w:styleId="333">
    <w:name w:val="批注引用1"/>
    <w:qFormat/>
    <w:uiPriority w:val="0"/>
    <w:rPr>
      <w:sz w:val="21"/>
    </w:rPr>
  </w:style>
  <w:style w:type="character" w:customStyle="1" w:styleId="334">
    <w:name w:val="脚注引用1"/>
    <w:qFormat/>
    <w:uiPriority w:val="0"/>
    <w:rPr>
      <w:vertAlign w:val="superscript"/>
    </w:rPr>
  </w:style>
  <w:style w:type="paragraph" w:customStyle="1" w:styleId="335">
    <w:name w:val="正文（标记）"/>
    <w:basedOn w:val="1"/>
    <w:link w:val="336"/>
    <w:qFormat/>
    <w:uiPriority w:val="0"/>
    <w:pPr>
      <w:tabs>
        <w:tab w:val="left" w:pos="0"/>
        <w:tab w:val="left" w:pos="840"/>
      </w:tabs>
      <w:spacing w:before="50" w:after="50"/>
    </w:pPr>
    <w:rPr>
      <w:rFonts w:ascii="Times New Roman" w:hAnsi="Times New Roman"/>
      <w:sz w:val="24"/>
      <w:szCs w:val="24"/>
    </w:rPr>
  </w:style>
  <w:style w:type="character" w:customStyle="1" w:styleId="336">
    <w:name w:val="正文（标记） Char2"/>
    <w:link w:val="335"/>
    <w:qFormat/>
    <w:uiPriority w:val="0"/>
    <w:rPr>
      <w:sz w:val="24"/>
      <w:szCs w:val="24"/>
    </w:rPr>
  </w:style>
  <w:style w:type="character" w:customStyle="1" w:styleId="337">
    <w:name w:val="Char Char2"/>
    <w:qFormat/>
    <w:uiPriority w:val="0"/>
    <w:rPr>
      <w:sz w:val="18"/>
      <w:szCs w:val="18"/>
    </w:rPr>
  </w:style>
  <w:style w:type="character" w:customStyle="1" w:styleId="338">
    <w:name w:val="maywed421"/>
    <w:qFormat/>
    <w:uiPriority w:val="0"/>
    <w:rPr>
      <w:color w:val="366FB6"/>
      <w:u w:val="none"/>
    </w:rPr>
  </w:style>
  <w:style w:type="paragraph" w:customStyle="1" w:styleId="339">
    <w:name w:val="编号2"/>
    <w:qFormat/>
    <w:uiPriority w:val="0"/>
    <w:pPr>
      <w:tabs>
        <w:tab w:val="left" w:pos="-40"/>
      </w:tabs>
      <w:spacing w:before="120" w:after="120" w:line="360" w:lineRule="auto"/>
      <w:ind w:left="720" w:hanging="360"/>
    </w:pPr>
    <w:rPr>
      <w:rFonts w:hint="default" w:ascii="仿宋_GB2312" w:hAnsi="Times New Roman" w:eastAsia="仿宋_GB2312" w:cs="Times New Roman"/>
      <w:color w:val="FF0000"/>
      <w:sz w:val="24"/>
      <w:szCs w:val="24"/>
      <w:lang w:val="en-US" w:eastAsia="zh-CN" w:bidi="ar-SA"/>
    </w:rPr>
  </w:style>
  <w:style w:type="paragraph" w:customStyle="1" w:styleId="340">
    <w:name w:val="一级缩进"/>
    <w:qFormat/>
    <w:uiPriority w:val="0"/>
    <w:pPr>
      <w:tabs>
        <w:tab w:val="left" w:pos="0"/>
        <w:tab w:val="left" w:pos="568"/>
      </w:tabs>
      <w:spacing w:before="120" w:after="120" w:line="360" w:lineRule="auto"/>
      <w:jc w:val="both"/>
    </w:pPr>
    <w:rPr>
      <w:rFonts w:hint="default" w:ascii="Times New Roman" w:hAnsi="Times New Roman" w:eastAsia="仿宋_GB2312" w:cs="Times New Roman"/>
      <w:sz w:val="24"/>
      <w:szCs w:val="24"/>
      <w:lang w:val="en-US" w:eastAsia="zh-CN" w:bidi="ar-SA"/>
    </w:rPr>
  </w:style>
  <w:style w:type="character" w:customStyle="1" w:styleId="341">
    <w:name w:val="Comment Text Char"/>
    <w:qFormat/>
    <w:uiPriority w:val="0"/>
    <w:rPr>
      <w:rFonts w:cs="Times New Roman"/>
      <w:sz w:val="21"/>
      <w:szCs w:val="21"/>
      <w:lang w:bidi="ar-SA"/>
    </w:rPr>
  </w:style>
  <w:style w:type="character" w:customStyle="1" w:styleId="342">
    <w:name w:val="Footer Char"/>
    <w:qFormat/>
    <w:uiPriority w:val="0"/>
    <w:rPr>
      <w:rFonts w:eastAsia="宋体"/>
      <w:sz w:val="18"/>
      <w:lang w:val="en-US" w:eastAsia="zh-CN"/>
    </w:rPr>
  </w:style>
  <w:style w:type="character" w:customStyle="1" w:styleId="343">
    <w:name w:val="ca-41"/>
    <w:qFormat/>
    <w:uiPriority w:val="0"/>
    <w:rPr>
      <w:rFonts w:ascii="宋体" w:eastAsia="宋体"/>
      <w:b/>
      <w:bCs/>
      <w:color w:val="000000"/>
      <w:spacing w:val="-20"/>
      <w:sz w:val="21"/>
      <w:szCs w:val="21"/>
    </w:rPr>
  </w:style>
  <w:style w:type="character" w:customStyle="1" w:styleId="344">
    <w:name w:val="ca-1"/>
    <w:qFormat/>
    <w:uiPriority w:val="0"/>
  </w:style>
  <w:style w:type="character" w:customStyle="1" w:styleId="345">
    <w:name w:val="Plain Text Char"/>
    <w:qFormat/>
    <w:uiPriority w:val="0"/>
    <w:rPr>
      <w:rFonts w:ascii="宋体" w:eastAsia="宋体"/>
      <w:sz w:val="21"/>
      <w:lang w:val="en-US" w:eastAsia="zh-CN"/>
    </w:rPr>
  </w:style>
  <w:style w:type="character" w:customStyle="1" w:styleId="346">
    <w:name w:val="Header Char"/>
    <w:qFormat/>
    <w:uiPriority w:val="0"/>
    <w:rPr>
      <w:rFonts w:eastAsia="宋体"/>
      <w:sz w:val="18"/>
      <w:lang w:val="en-US" w:eastAsia="zh-CN"/>
    </w:rPr>
  </w:style>
  <w:style w:type="character" w:customStyle="1" w:styleId="347">
    <w:name w:val="marklong"/>
    <w:qFormat/>
    <w:uiPriority w:val="0"/>
  </w:style>
  <w:style w:type="character" w:customStyle="1" w:styleId="348">
    <w:name w:val="普通文字1 Char"/>
    <w:qFormat/>
    <w:uiPriority w:val="0"/>
    <w:rPr>
      <w:rFonts w:ascii="宋体" w:eastAsia="宋体" w:cs="Courier New"/>
      <w:sz w:val="21"/>
      <w:szCs w:val="21"/>
      <w:lang w:val="en-US" w:eastAsia="zh-CN" w:bidi="ar-SA"/>
    </w:rPr>
  </w:style>
  <w:style w:type="character" w:customStyle="1" w:styleId="349">
    <w:name w:val="ca-21"/>
    <w:qFormat/>
    <w:uiPriority w:val="0"/>
    <w:rPr>
      <w:rFonts w:ascii="宋体" w:eastAsia="宋体"/>
      <w:sz w:val="21"/>
    </w:rPr>
  </w:style>
  <w:style w:type="paragraph" w:customStyle="1" w:styleId="350">
    <w:name w:val="正文（缩进）"/>
    <w:basedOn w:val="1"/>
    <w:qFormat/>
    <w:uiPriority w:val="0"/>
    <w:pPr>
      <w:spacing w:before="50" w:after="50" w:line="360" w:lineRule="auto"/>
      <w:ind w:firstLine="200"/>
    </w:pPr>
    <w:rPr>
      <w:sz w:val="24"/>
    </w:rPr>
  </w:style>
  <w:style w:type="character" w:customStyle="1" w:styleId="351">
    <w:name w:val="Heading 3 Char"/>
    <w:qFormat/>
    <w:uiPriority w:val="0"/>
    <w:rPr>
      <w:rFonts w:cs="Times New Roman"/>
      <w:b/>
      <w:bCs/>
      <w:sz w:val="32"/>
      <w:szCs w:val="32"/>
      <w:lang w:bidi="ar-SA"/>
    </w:rPr>
  </w:style>
  <w:style w:type="character" w:customStyle="1" w:styleId="352">
    <w:name w:val="z12 style23"/>
    <w:qFormat/>
    <w:uiPriority w:val="0"/>
  </w:style>
  <w:style w:type="paragraph" w:customStyle="1" w:styleId="353">
    <w:name w:val="Indent Normal"/>
    <w:basedOn w:val="1"/>
    <w:qFormat/>
    <w:uiPriority w:val="0"/>
    <w:pPr>
      <w:ind w:firstLine="150"/>
    </w:pPr>
    <w:rPr>
      <w:sz w:val="24"/>
      <w:szCs w:val="20"/>
    </w:rPr>
  </w:style>
  <w:style w:type="character" w:customStyle="1" w:styleId="354">
    <w:name w:val="Char Char21"/>
    <w:qFormat/>
    <w:uiPriority w:val="0"/>
    <w:rPr>
      <w:sz w:val="18"/>
      <w:szCs w:val="18"/>
    </w:rPr>
  </w:style>
  <w:style w:type="character" w:customStyle="1" w:styleId="355">
    <w:name w:val="ca-31"/>
    <w:qFormat/>
    <w:uiPriority w:val="0"/>
    <w:rPr>
      <w:rFonts w:ascii="宋体" w:eastAsia="宋体"/>
      <w:color w:val="000000"/>
      <w:sz w:val="21"/>
      <w:szCs w:val="21"/>
    </w:rPr>
  </w:style>
  <w:style w:type="character" w:customStyle="1" w:styleId="356">
    <w:name w:val="apple-converted-space"/>
    <w:qFormat/>
    <w:uiPriority w:val="0"/>
  </w:style>
  <w:style w:type="character" w:customStyle="1" w:styleId="357">
    <w:name w:val="Char Char1"/>
    <w:qFormat/>
    <w:uiPriority w:val="0"/>
    <w:rPr>
      <w:rFonts w:ascii="宋体" w:eastAsia="宋体"/>
      <w:sz w:val="21"/>
      <w:lang w:val="en-US" w:eastAsia="zh-CN"/>
    </w:rPr>
  </w:style>
  <w:style w:type="character" w:customStyle="1" w:styleId="358">
    <w:name w:val="font21"/>
    <w:qFormat/>
    <w:uiPriority w:val="0"/>
    <w:rPr>
      <w:rFonts w:ascii="Times New Roman" w:hAnsi="Times New Roman"/>
      <w:color w:val="000000"/>
      <w:sz w:val="20"/>
      <w:u w:val="none"/>
    </w:rPr>
  </w:style>
  <w:style w:type="character" w:customStyle="1" w:styleId="359">
    <w:name w:val="ca-01"/>
    <w:qFormat/>
    <w:uiPriority w:val="0"/>
    <w:rPr>
      <w:rFonts w:ascii="宋体" w:eastAsia="宋体"/>
      <w:b/>
      <w:bCs/>
      <w:spacing w:val="-20"/>
      <w:sz w:val="24"/>
      <w:szCs w:val="24"/>
    </w:rPr>
  </w:style>
  <w:style w:type="character" w:customStyle="1" w:styleId="360">
    <w:name w:val="Char Char23"/>
    <w:qFormat/>
    <w:uiPriority w:val="0"/>
    <w:rPr>
      <w:sz w:val="24"/>
      <w:szCs w:val="21"/>
      <w:lang w:bidi="ar-SA"/>
    </w:rPr>
  </w:style>
  <w:style w:type="character" w:customStyle="1" w:styleId="361">
    <w:name w:val="Char Char"/>
    <w:qFormat/>
    <w:uiPriority w:val="0"/>
    <w:rPr>
      <w:rFonts w:eastAsia="宋体"/>
      <w:sz w:val="18"/>
      <w:lang w:val="en-US" w:eastAsia="zh-CN"/>
    </w:rPr>
  </w:style>
  <w:style w:type="character" w:customStyle="1" w:styleId="362">
    <w:name w:val="Char Char3"/>
    <w:qFormat/>
    <w:uiPriority w:val="0"/>
    <w:rPr>
      <w:rFonts w:ascii="宋体" w:eastAsia="宋体"/>
      <w:sz w:val="18"/>
      <w:szCs w:val="18"/>
      <w:lang w:val="en-US" w:eastAsia="zh-CN" w:bidi="ar-SA"/>
    </w:rPr>
  </w:style>
  <w:style w:type="paragraph" w:customStyle="1" w:styleId="363">
    <w:name w:val="段落"/>
    <w:qFormat/>
    <w:uiPriority w:val="0"/>
    <w:pPr>
      <w:spacing w:before="120" w:after="120" w:line="360" w:lineRule="auto"/>
      <w:ind w:firstLine="420"/>
      <w:jc w:val="both"/>
    </w:pPr>
    <w:rPr>
      <w:rFonts w:hint="default" w:ascii="Times New Roman" w:hAnsi="Times New Roman" w:eastAsia="仿宋_GB2312" w:cs="Times New Roman"/>
      <w:sz w:val="24"/>
      <w:szCs w:val="24"/>
      <w:lang w:val="en-US" w:eastAsia="zh-CN" w:bidi="ar-SA"/>
    </w:rPr>
  </w:style>
  <w:style w:type="character" w:customStyle="1" w:styleId="364">
    <w:name w:val="Heading 4 Char"/>
    <w:qFormat/>
    <w:uiPriority w:val="0"/>
    <w:rPr>
      <w:rFonts w:ascii="Cambria" w:hAnsi="Cambria" w:eastAsia="宋体" w:cs="Cambria"/>
      <w:b/>
      <w:bCs/>
      <w:sz w:val="28"/>
      <w:szCs w:val="28"/>
      <w:lang w:bidi="ar-SA"/>
    </w:rPr>
  </w:style>
  <w:style w:type="character" w:customStyle="1" w:styleId="365">
    <w:name w:val="Header Char1"/>
    <w:qFormat/>
    <w:uiPriority w:val="0"/>
    <w:rPr>
      <w:rFonts w:cs="Times New Roman"/>
      <w:sz w:val="18"/>
      <w:szCs w:val="18"/>
      <w:lang w:bidi="ar-SA"/>
    </w:rPr>
  </w:style>
  <w:style w:type="character" w:customStyle="1" w:styleId="366">
    <w:name w:val="Footer Char1"/>
    <w:qFormat/>
    <w:uiPriority w:val="0"/>
    <w:rPr>
      <w:rFonts w:cs="Times New Roman"/>
      <w:sz w:val="18"/>
      <w:szCs w:val="18"/>
      <w:lang w:bidi="ar-SA"/>
    </w:rPr>
  </w:style>
  <w:style w:type="character" w:customStyle="1" w:styleId="367">
    <w:name w:val="wj1"/>
    <w:qFormat/>
    <w:uiPriority w:val="0"/>
    <w:rPr>
      <w:color w:val="000000"/>
      <w:sz w:val="18"/>
      <w:szCs w:val="18"/>
      <w:u w:val="none"/>
    </w:rPr>
  </w:style>
  <w:style w:type="character" w:customStyle="1" w:styleId="368">
    <w:name w:val="ca-11"/>
    <w:qFormat/>
    <w:uiPriority w:val="0"/>
    <w:rPr>
      <w:rFonts w:ascii="宋体" w:eastAsia="宋体"/>
      <w:b/>
      <w:bCs/>
      <w:color w:val="000000"/>
      <w:spacing w:val="-20"/>
      <w:sz w:val="28"/>
      <w:szCs w:val="28"/>
    </w:rPr>
  </w:style>
  <w:style w:type="paragraph" w:customStyle="1" w:styleId="369">
    <w:name w:val="表格样式居中"/>
    <w:qFormat/>
    <w:uiPriority w:val="0"/>
    <w:pPr>
      <w:jc w:val="center"/>
    </w:pPr>
    <w:rPr>
      <w:rFonts w:hint="default" w:ascii="Times New Roman" w:hAnsi="Times New Roman" w:eastAsia="仿宋_GB2312" w:cs="Times New Roman"/>
      <w:bCs/>
      <w:sz w:val="21"/>
      <w:szCs w:val="44"/>
      <w:lang w:val="en-US" w:eastAsia="zh-CN" w:bidi="ar-SA"/>
    </w:rPr>
  </w:style>
  <w:style w:type="character" w:customStyle="1" w:styleId="370">
    <w:name w:val="Plain Text Char1"/>
    <w:qFormat/>
    <w:uiPriority w:val="0"/>
    <w:rPr>
      <w:rFonts w:ascii="宋体" w:eastAsia="宋体"/>
      <w:sz w:val="21"/>
      <w:szCs w:val="21"/>
      <w:lang w:val="en-US" w:eastAsia="zh-CN" w:bidi="ar-SA"/>
    </w:rPr>
  </w:style>
  <w:style w:type="character" w:customStyle="1" w:styleId="371">
    <w:name w:val="段落 Char"/>
    <w:qFormat/>
    <w:uiPriority w:val="0"/>
    <w:rPr>
      <w:rFonts w:ascii="仿宋_GB2312" w:eastAsia="仿宋_GB2312"/>
      <w:sz w:val="24"/>
      <w:szCs w:val="24"/>
      <w:lang w:val="en-US" w:eastAsia="zh-CN" w:bidi="ar-SA"/>
    </w:rPr>
  </w:style>
  <w:style w:type="character" w:customStyle="1" w:styleId="372">
    <w:name w:val="Heading 2 Char"/>
    <w:qFormat/>
    <w:uiPriority w:val="0"/>
    <w:rPr>
      <w:rFonts w:ascii="Arial" w:hAnsi="Arial" w:eastAsia="黑体"/>
      <w:b/>
      <w:bCs/>
      <w:sz w:val="32"/>
      <w:szCs w:val="32"/>
      <w:lang w:val="en-US" w:eastAsia="zh-CN" w:bidi="ar-SA"/>
    </w:rPr>
  </w:style>
  <w:style w:type="paragraph" w:customStyle="1" w:styleId="373">
    <w:name w:val="表格样式居左"/>
    <w:qFormat/>
    <w:uiPriority w:val="0"/>
    <w:pPr>
      <w:spacing w:before="120" w:after="120" w:line="400" w:lineRule="exact"/>
      <w:jc w:val="both"/>
    </w:pPr>
    <w:rPr>
      <w:rFonts w:hint="default" w:ascii="Times New Roman" w:hAnsi="Times New Roman" w:eastAsia="仿宋_GB2312" w:cs="Times New Roman"/>
      <w:bCs/>
      <w:sz w:val="21"/>
      <w:szCs w:val="21"/>
      <w:lang w:val="en-US" w:eastAsia="zh-CN" w:bidi="ar-SA"/>
    </w:rPr>
  </w:style>
  <w:style w:type="character" w:customStyle="1" w:styleId="374">
    <w:name w:val="Char Char31"/>
    <w:qFormat/>
    <w:uiPriority w:val="0"/>
    <w:rPr>
      <w:rFonts w:ascii="Arial" w:hAnsi="Arial" w:eastAsia="黑体" w:cs="Times New Roman"/>
      <w:b/>
      <w:bCs/>
      <w:sz w:val="32"/>
      <w:szCs w:val="32"/>
      <w:lang w:val="en-US" w:eastAsia="zh-CN" w:bidi="ar-SA"/>
    </w:rPr>
  </w:style>
  <w:style w:type="paragraph" w:customStyle="1" w:styleId="375">
    <w:name w:val="正文（黑体）"/>
    <w:basedOn w:val="1"/>
    <w:next w:val="1"/>
    <w:qFormat/>
    <w:uiPriority w:val="0"/>
    <w:pPr>
      <w:spacing w:before="50" w:after="50" w:line="360" w:lineRule="auto"/>
      <w:ind w:firstLine="200"/>
    </w:pPr>
    <w:rPr>
      <w:rFonts w:ascii="黑体" w:eastAsia="黑体"/>
      <w:color w:val="000080"/>
      <w:sz w:val="24"/>
    </w:rPr>
  </w:style>
  <w:style w:type="character" w:customStyle="1" w:styleId="376">
    <w:name w:val="ca-51"/>
    <w:qFormat/>
    <w:uiPriority w:val="0"/>
    <w:rPr>
      <w:rFonts w:ascii="楷体_GB2312" w:eastAsia="楷体_GB2312"/>
      <w:b/>
      <w:bCs/>
      <w:spacing w:val="-20"/>
      <w:sz w:val="24"/>
      <w:szCs w:val="24"/>
    </w:rPr>
  </w:style>
  <w:style w:type="paragraph" w:customStyle="1" w:styleId="377">
    <w:name w:val="加点正文缩进"/>
    <w:basedOn w:val="1"/>
    <w:qFormat/>
    <w:uiPriority w:val="0"/>
    <w:pPr>
      <w:tabs>
        <w:tab w:val="left" w:pos="840"/>
      </w:tabs>
      <w:spacing w:line="300" w:lineRule="auto"/>
      <w:ind w:left="962" w:hanging="480"/>
    </w:pPr>
    <w:rPr>
      <w:sz w:val="24"/>
    </w:rPr>
  </w:style>
  <w:style w:type="paragraph" w:customStyle="1" w:styleId="378">
    <w:name w:val="默认段落字体 Para Char Char Char Char Char Char Char Char Char Char Char Char Char Char"/>
    <w:basedOn w:val="286"/>
    <w:qFormat/>
    <w:uiPriority w:val="0"/>
    <w:rPr>
      <w:rFonts w:ascii="Tahoma" w:hAnsi="Tahoma"/>
      <w:sz w:val="24"/>
    </w:rPr>
  </w:style>
  <w:style w:type="paragraph" w:customStyle="1" w:styleId="379">
    <w:name w:val="列表段落1"/>
    <w:basedOn w:val="1"/>
    <w:qFormat/>
    <w:uiPriority w:val="0"/>
    <w:pPr>
      <w:ind w:firstLine="200"/>
    </w:pPr>
  </w:style>
  <w:style w:type="paragraph" w:customStyle="1" w:styleId="380">
    <w:name w:val="序号"/>
    <w:next w:val="1"/>
    <w:qFormat/>
    <w:uiPriority w:val="0"/>
    <w:pPr>
      <w:jc w:val="center"/>
    </w:pPr>
    <w:rPr>
      <w:rFonts w:hint="default" w:ascii="Times New Roman" w:hAnsi="Times New Roman" w:eastAsia="仿宋_GB2312" w:cs="Times New Roman"/>
      <w:bCs/>
      <w:sz w:val="21"/>
      <w:szCs w:val="44"/>
      <w:lang w:val="en-US" w:eastAsia="zh-CN" w:bidi="ar-SA"/>
    </w:rPr>
  </w:style>
  <w:style w:type="paragraph" w:customStyle="1" w:styleId="381">
    <w:name w:val="Char"/>
    <w:basedOn w:val="1"/>
    <w:qFormat/>
    <w:uiPriority w:val="0"/>
    <w:pPr>
      <w:tabs>
        <w:tab w:val="left" w:pos="360"/>
      </w:tabs>
    </w:pPr>
    <w:rPr>
      <w:rFonts w:ascii="仿宋_GB2312" w:eastAsia="仿宋_GB2312"/>
      <w:b/>
      <w:sz w:val="24"/>
    </w:rPr>
  </w:style>
  <w:style w:type="paragraph" w:customStyle="1" w:styleId="382">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3">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384">
    <w:name w:val="Char Char Char"/>
    <w:basedOn w:val="1"/>
    <w:qFormat/>
    <w:uiPriority w:val="0"/>
    <w:rPr>
      <w:rFonts w:ascii="Tahoma" w:hAnsi="Tahoma"/>
      <w:sz w:val="24"/>
      <w:szCs w:val="20"/>
    </w:rPr>
  </w:style>
  <w:style w:type="paragraph" w:customStyle="1" w:styleId="385">
    <w:name w:val="Char12"/>
    <w:basedOn w:val="1"/>
    <w:qFormat/>
    <w:uiPriority w:val="0"/>
    <w:pPr>
      <w:tabs>
        <w:tab w:val="left" w:pos="360"/>
      </w:tabs>
      <w:spacing w:line="480" w:lineRule="auto"/>
      <w:ind w:left="360" w:right="202" w:firstLine="360"/>
    </w:pPr>
    <w:rPr>
      <w:sz w:val="24"/>
    </w:rPr>
  </w:style>
  <w:style w:type="paragraph" w:customStyle="1" w:styleId="386">
    <w:name w:val="Char Char Char Char Char Char Char Char Char Char"/>
    <w:basedOn w:val="1"/>
    <w:qFormat/>
    <w:uiPriority w:val="0"/>
    <w:rPr>
      <w:rFonts w:ascii="Tahoma" w:hAnsi="Tahoma"/>
      <w:sz w:val="24"/>
      <w:szCs w:val="20"/>
    </w:rPr>
  </w:style>
  <w:style w:type="paragraph" w:customStyle="1" w:styleId="387">
    <w:name w:val="正文段"/>
    <w:basedOn w:val="1"/>
    <w:qFormat/>
    <w:uiPriority w:val="0"/>
    <w:pPr>
      <w:widowControl/>
      <w:spacing w:after="240" w:line="240" w:lineRule="atLeast"/>
      <w:ind w:firstLine="425"/>
    </w:pPr>
    <w:rPr>
      <w:sz w:val="24"/>
      <w:szCs w:val="20"/>
    </w:rPr>
  </w:style>
  <w:style w:type="paragraph" w:customStyle="1" w:styleId="388">
    <w:name w:val="段"/>
    <w:qFormat/>
    <w:uiPriority w:val="0"/>
    <w:pPr>
      <w:ind w:firstLine="200"/>
      <w:jc w:val="both"/>
    </w:pPr>
    <w:rPr>
      <w:rFonts w:hint="default" w:ascii="宋体" w:hAnsi="Times New Roman" w:eastAsia="宋体" w:cs="Times New Roman"/>
      <w:sz w:val="21"/>
      <w:lang w:val="en-US" w:eastAsia="zh-CN" w:bidi="ar-SA"/>
    </w:rPr>
  </w:style>
  <w:style w:type="paragraph" w:customStyle="1" w:styleId="389">
    <w:name w:val="Char Char Char Char Char Char Char Char Char Char1"/>
    <w:basedOn w:val="1"/>
    <w:qFormat/>
    <w:uiPriority w:val="0"/>
    <w:rPr>
      <w:rFonts w:ascii="Tahoma" w:hAnsi="Tahoma" w:cs="Tahoma"/>
      <w:sz w:val="24"/>
    </w:rPr>
  </w:style>
  <w:style w:type="paragraph" w:customStyle="1" w:styleId="390">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391">
    <w:name w:val="前言、引言标题"/>
    <w:next w:val="1"/>
    <w:qFormat/>
    <w:uiPriority w:val="0"/>
    <w:pPr>
      <w:shd w:val="clear" w:color="FFFFFF" w:fill="FFFFFF"/>
      <w:spacing w:before="640" w:after="560"/>
      <w:jc w:val="center"/>
      <w:outlineLvl w:val="0"/>
    </w:pPr>
    <w:rPr>
      <w:rFonts w:hint="default" w:ascii="黑体" w:hAnsi="Times New Roman" w:eastAsia="黑体" w:cs="Times New Roman"/>
      <w:sz w:val="32"/>
      <w:lang w:val="en-US" w:eastAsia="zh-CN" w:bidi="ar-SA"/>
    </w:rPr>
  </w:style>
  <w:style w:type="paragraph" w:customStyle="1" w:styleId="392">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3">
    <w:name w:val="pa-0"/>
    <w:basedOn w:val="1"/>
    <w:qFormat/>
    <w:uiPriority w:val="0"/>
    <w:pPr>
      <w:widowControl/>
      <w:spacing w:line="360" w:lineRule="atLeast"/>
      <w:ind w:firstLine="480"/>
    </w:pPr>
    <w:rPr>
      <w:rFonts w:ascii="宋体" w:cs="宋体"/>
      <w:sz w:val="24"/>
    </w:rPr>
  </w:style>
  <w:style w:type="paragraph" w:customStyle="1" w:styleId="394">
    <w:name w:val="Char111"/>
    <w:basedOn w:val="1"/>
    <w:qFormat/>
    <w:uiPriority w:val="0"/>
    <w:pPr>
      <w:widowControl/>
      <w:spacing w:after="160" w:line="240" w:lineRule="exact"/>
      <w:jc w:val="left"/>
    </w:pPr>
    <w:rPr>
      <w:rFonts w:ascii="Verdana" w:hAnsi="Verdana"/>
      <w:sz w:val="20"/>
      <w:szCs w:val="20"/>
      <w:lang w:eastAsia="en-US"/>
    </w:rPr>
  </w:style>
  <w:style w:type="paragraph" w:customStyle="1" w:styleId="395">
    <w:name w:val="三级条标题"/>
    <w:basedOn w:val="396"/>
    <w:next w:val="388"/>
    <w:qFormat/>
    <w:uiPriority w:val="0"/>
    <w:pPr>
      <w:ind w:left="1050"/>
      <w:outlineLvl w:val="4"/>
    </w:pPr>
  </w:style>
  <w:style w:type="paragraph" w:customStyle="1" w:styleId="396">
    <w:name w:val="二级条标题"/>
    <w:basedOn w:val="397"/>
    <w:next w:val="388"/>
    <w:qFormat/>
    <w:uiPriority w:val="0"/>
    <w:pPr>
      <w:ind w:left="360"/>
      <w:outlineLvl w:val="3"/>
    </w:pPr>
  </w:style>
  <w:style w:type="paragraph" w:customStyle="1" w:styleId="397">
    <w:name w:val="一级条标题"/>
    <w:next w:val="388"/>
    <w:qFormat/>
    <w:uiPriority w:val="0"/>
    <w:pPr>
      <w:outlineLvl w:val="2"/>
    </w:pPr>
    <w:rPr>
      <w:rFonts w:hint="default" w:ascii="Times New Roman" w:hAnsi="Times New Roman" w:eastAsia="黑体" w:cs="Times New Roman"/>
      <w:sz w:val="21"/>
      <w:lang w:val="en-US" w:eastAsia="zh-CN" w:bidi="ar-SA"/>
    </w:rPr>
  </w:style>
  <w:style w:type="paragraph" w:customStyle="1" w:styleId="398">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399">
    <w:name w:val="表文1"/>
    <w:basedOn w:val="1"/>
    <w:qFormat/>
    <w:uiPriority w:val="0"/>
    <w:pPr>
      <w:widowControl/>
      <w:spacing w:line="360" w:lineRule="auto"/>
      <w:ind w:firstLine="196"/>
    </w:pPr>
    <w:rPr>
      <w:rFonts w:ascii="宋体"/>
      <w:sz w:val="24"/>
    </w:rPr>
  </w:style>
  <w:style w:type="paragraph" w:customStyle="1" w:styleId="400">
    <w:name w:val="表内容"/>
    <w:basedOn w:val="401"/>
    <w:qFormat/>
    <w:uiPriority w:val="0"/>
    <w:pPr>
      <w:spacing w:line="320" w:lineRule="exact"/>
      <w:ind w:left="0" w:firstLine="0"/>
    </w:pPr>
    <w:rPr>
      <w:sz w:val="20"/>
    </w:rPr>
  </w:style>
  <w:style w:type="paragraph" w:customStyle="1" w:styleId="401">
    <w:name w:val="正文11"/>
    <w:basedOn w:val="1"/>
    <w:qFormat/>
    <w:uiPriority w:val="0"/>
    <w:pPr>
      <w:widowControl/>
      <w:spacing w:line="360" w:lineRule="auto"/>
      <w:ind w:left="357" w:firstLine="420"/>
      <w:jc w:val="left"/>
    </w:pPr>
    <w:rPr>
      <w:rFonts w:cs="Arial"/>
      <w:szCs w:val="20"/>
    </w:rPr>
  </w:style>
  <w:style w:type="paragraph" w:customStyle="1" w:styleId="402">
    <w:name w:val="Char Char1 Char Char Char Char Char Char"/>
    <w:basedOn w:val="1"/>
    <w:qFormat/>
    <w:uiPriority w:val="0"/>
    <w:pPr>
      <w:widowControl/>
      <w:jc w:val="center"/>
    </w:pPr>
    <w:rPr>
      <w:szCs w:val="20"/>
    </w:rPr>
  </w:style>
  <w:style w:type="paragraph" w:customStyle="1" w:styleId="403">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4">
    <w:name w:val="普通正文"/>
    <w:basedOn w:val="1"/>
    <w:qFormat/>
    <w:uiPriority w:val="0"/>
    <w:pPr>
      <w:ind w:firstLine="425"/>
      <w:jc w:val="left"/>
    </w:pPr>
    <w:rPr>
      <w:rFonts w:ascii="宋体"/>
      <w:sz w:val="20"/>
      <w:szCs w:val="20"/>
    </w:rPr>
  </w:style>
  <w:style w:type="paragraph" w:customStyle="1" w:styleId="405">
    <w:name w:val="封面标准号1"/>
    <w:qFormat/>
    <w:uiPriority w:val="0"/>
    <w:pPr>
      <w:widowControl w:val="0"/>
      <w:spacing w:before="308"/>
      <w:jc w:val="right"/>
    </w:pPr>
    <w:rPr>
      <w:rFonts w:hint="default" w:ascii="Times New Roman" w:hAnsi="Times New Roman" w:eastAsia="宋体" w:cs="Times New Roman"/>
      <w:sz w:val="28"/>
      <w:lang w:val="en-US" w:eastAsia="zh-CN" w:bidi="ar-SA"/>
    </w:rPr>
  </w:style>
  <w:style w:type="paragraph" w:customStyle="1" w:styleId="406">
    <w:name w:val="附图标题"/>
    <w:basedOn w:val="282"/>
    <w:next w:val="281"/>
    <w:qFormat/>
    <w:uiPriority w:val="0"/>
    <w:pPr>
      <w:tabs>
        <w:tab w:val="left" w:pos="780"/>
      </w:tabs>
      <w:spacing w:after="100"/>
      <w:ind w:left="780" w:hanging="480"/>
      <w:jc w:val="center"/>
    </w:pPr>
    <w:rPr>
      <w:b/>
      <w:sz w:val="21"/>
    </w:rPr>
  </w:style>
  <w:style w:type="paragraph" w:customStyle="1" w:styleId="407">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408">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409">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410">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1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12">
    <w:name w:val="Char1"/>
    <w:basedOn w:val="1"/>
    <w:qFormat/>
    <w:uiPriority w:val="0"/>
    <w:pPr>
      <w:tabs>
        <w:tab w:val="left" w:pos="360"/>
      </w:tabs>
      <w:spacing w:line="480" w:lineRule="auto"/>
      <w:ind w:left="360" w:right="202" w:firstLine="360"/>
    </w:pPr>
    <w:rPr>
      <w:sz w:val="24"/>
    </w:rPr>
  </w:style>
  <w:style w:type="paragraph" w:customStyle="1" w:styleId="413">
    <w:name w:val="首页标题"/>
    <w:qFormat/>
    <w:uiPriority w:val="0"/>
    <w:pPr>
      <w:jc w:val="center"/>
    </w:pPr>
    <w:rPr>
      <w:rFonts w:hint="default" w:ascii="宋体" w:hAnsi="Times New Roman" w:eastAsia="宋体" w:cs="宋体"/>
      <w:sz w:val="72"/>
      <w:szCs w:val="72"/>
      <w:lang w:val="en-US" w:eastAsia="zh-CN" w:bidi="ar-SA"/>
    </w:rPr>
  </w:style>
  <w:style w:type="paragraph" w:customStyle="1" w:styleId="414">
    <w:name w:val="pa-10"/>
    <w:basedOn w:val="1"/>
    <w:qFormat/>
    <w:uiPriority w:val="0"/>
    <w:pPr>
      <w:widowControl/>
      <w:spacing w:line="240" w:lineRule="atLeast"/>
    </w:pPr>
    <w:rPr>
      <w:rFonts w:ascii="宋体" w:cs="宋体"/>
      <w:sz w:val="24"/>
    </w:rPr>
  </w:style>
  <w:style w:type="paragraph" w:customStyle="1" w:styleId="415">
    <w:name w:val="特点"/>
    <w:basedOn w:val="1"/>
    <w:next w:val="1"/>
    <w:qFormat/>
    <w:uiPriority w:val="0"/>
    <w:pPr>
      <w:spacing w:line="360" w:lineRule="auto"/>
      <w:jc w:val="center"/>
    </w:pPr>
    <w:rPr>
      <w:rFonts w:ascii="Arial" w:hAnsi="Arial"/>
      <w:sz w:val="24"/>
      <w:szCs w:val="20"/>
    </w:rPr>
  </w:style>
  <w:style w:type="paragraph" w:customStyle="1" w:styleId="416">
    <w:name w:val="pa-4"/>
    <w:basedOn w:val="1"/>
    <w:qFormat/>
    <w:uiPriority w:val="0"/>
    <w:pPr>
      <w:widowControl/>
      <w:spacing w:line="280" w:lineRule="atLeast"/>
      <w:jc w:val="center"/>
    </w:pPr>
    <w:rPr>
      <w:rFonts w:ascii="宋体" w:cs="宋体"/>
      <w:sz w:val="24"/>
    </w:rPr>
  </w:style>
  <w:style w:type="paragraph" w:customStyle="1" w:styleId="417">
    <w:name w:val="编号"/>
    <w:basedOn w:val="1"/>
    <w:next w:val="363"/>
    <w:qFormat/>
    <w:uiPriority w:val="0"/>
    <w:pPr>
      <w:widowControl/>
      <w:tabs>
        <w:tab w:val="left" w:pos="420"/>
      </w:tabs>
      <w:ind w:left="420" w:right="-136" w:hanging="420"/>
    </w:pPr>
    <w:rPr>
      <w:rFonts w:ascii="仿宋_GB2312" w:eastAsia="仿宋_GB2312"/>
      <w:b/>
      <w:bCs/>
      <w:sz w:val="24"/>
      <w:szCs w:val="21"/>
    </w:rPr>
  </w:style>
  <w:style w:type="paragraph" w:customStyle="1" w:styleId="418">
    <w:name w:val="编号3"/>
    <w:qFormat/>
    <w:uiPriority w:val="0"/>
    <w:pPr>
      <w:tabs>
        <w:tab w:val="left" w:pos="771"/>
      </w:tabs>
      <w:spacing w:before="120" w:after="120" w:line="360" w:lineRule="auto"/>
      <w:ind w:left="1021" w:hanging="250"/>
      <w:jc w:val="both"/>
    </w:pPr>
    <w:rPr>
      <w:rFonts w:hint="default" w:ascii="Times New Roman" w:hAnsi="Times New Roman" w:eastAsia="仿宋_GB2312" w:cs="Times New Roman"/>
      <w:sz w:val="24"/>
      <w:szCs w:val="24"/>
      <w:lang w:val="en-US" w:eastAsia="zh-CN" w:bidi="ar-SA"/>
    </w:rPr>
  </w:style>
  <w:style w:type="paragraph" w:customStyle="1" w:styleId="419">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420">
    <w:name w:val="编号1"/>
    <w:next w:val="363"/>
    <w:qFormat/>
    <w:uiPriority w:val="0"/>
    <w:pPr>
      <w:tabs>
        <w:tab w:val="left" w:pos="420"/>
      </w:tabs>
      <w:spacing w:before="120" w:after="120" w:line="360" w:lineRule="auto"/>
      <w:ind w:left="720" w:hanging="360"/>
    </w:pPr>
    <w:rPr>
      <w:rFonts w:hint="default" w:ascii="Times New Roman" w:hAnsi="Times New Roman" w:eastAsia="宋体" w:cs="Times New Roman"/>
      <w:sz w:val="24"/>
      <w:szCs w:val="24"/>
      <w:lang w:val="en-US" w:eastAsia="zh-CN" w:bidi="ar-SA"/>
    </w:rPr>
  </w:style>
  <w:style w:type="paragraph" w:customStyle="1" w:styleId="42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2">
    <w:name w:val="CM17"/>
    <w:basedOn w:val="1"/>
    <w:next w:val="1"/>
    <w:qFormat/>
    <w:uiPriority w:val="0"/>
    <w:pPr>
      <w:spacing w:after="273" w:line="360" w:lineRule="auto"/>
      <w:jc w:val="left"/>
    </w:pPr>
    <w:rPr>
      <w:rFonts w:ascii="宋体"/>
      <w:sz w:val="24"/>
    </w:rPr>
  </w:style>
  <w:style w:type="paragraph" w:customStyle="1" w:styleId="423">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24">
    <w:name w:val="参考资料清单+倾斜+蓝色"/>
    <w:basedOn w:val="1"/>
    <w:qFormat/>
    <w:uiPriority w:val="0"/>
    <w:pPr>
      <w:spacing w:line="360" w:lineRule="auto"/>
    </w:pPr>
    <w:rPr>
      <w:rFonts w:ascii="Arial" w:hAnsi="Arial"/>
      <w:i/>
      <w:iCs/>
      <w:color w:val="0000FF"/>
      <w:szCs w:val="21"/>
    </w:rPr>
  </w:style>
  <w:style w:type="paragraph" w:customStyle="1" w:styleId="425">
    <w:name w:val="英文音标"/>
    <w:qFormat/>
    <w:uiPriority w:val="0"/>
    <w:rPr>
      <w:rFonts w:hint="default" w:ascii="Kingsoft Phonetic Plain" w:hAnsi="Kingsoft Phonetic Plain" w:eastAsia="Kingsoft Phonetic Plain" w:cs="Times New Roman"/>
      <w:sz w:val="24"/>
      <w:szCs w:val="24"/>
      <w:lang w:val="en-US" w:eastAsia="zh-CN" w:bidi="ar-SA"/>
    </w:rPr>
  </w:style>
  <w:style w:type="paragraph" w:customStyle="1" w:styleId="426">
    <w:name w:val="pa-8"/>
    <w:basedOn w:val="1"/>
    <w:qFormat/>
    <w:uiPriority w:val="0"/>
    <w:pPr>
      <w:widowControl/>
      <w:spacing w:line="280" w:lineRule="atLeast"/>
      <w:ind w:firstLine="480"/>
    </w:pPr>
    <w:rPr>
      <w:rFonts w:ascii="宋体" w:cs="宋体"/>
      <w:sz w:val="24"/>
    </w:rPr>
  </w:style>
  <w:style w:type="paragraph" w:customStyle="1" w:styleId="427">
    <w:name w:val="标书2"/>
    <w:next w:val="363"/>
    <w:qFormat/>
    <w:uiPriority w:val="0"/>
    <w:rPr>
      <w:rFonts w:hint="default" w:ascii="Times New Roman" w:hAnsi="Times New Roman" w:eastAsia="黑体" w:cs="宋体"/>
      <w:b/>
      <w:sz w:val="44"/>
      <w:lang w:val="en-US" w:eastAsia="zh-CN" w:bidi="ar-SA"/>
    </w:rPr>
  </w:style>
  <w:style w:type="paragraph" w:customStyle="1" w:styleId="428">
    <w:name w:val="表格文字"/>
    <w:basedOn w:val="1"/>
    <w:qFormat/>
    <w:uiPriority w:val="0"/>
    <w:pPr>
      <w:jc w:val="left"/>
    </w:pPr>
    <w:rPr>
      <w:sz w:val="18"/>
    </w:rPr>
  </w:style>
  <w:style w:type="paragraph" w:customStyle="1" w:styleId="429">
    <w:name w:val="首页空格"/>
    <w:qFormat/>
    <w:uiPriority w:val="0"/>
    <w:pPr>
      <w:jc w:val="center"/>
    </w:pPr>
    <w:rPr>
      <w:rFonts w:hint="default" w:ascii="Times New Roman" w:hAnsi="Times New Roman" w:eastAsia="宋体" w:cs="宋体"/>
      <w:sz w:val="72"/>
      <w:lang w:val="en-US" w:eastAsia="zh-CN" w:bidi="ar-SA"/>
    </w:rPr>
  </w:style>
  <w:style w:type="paragraph" w:customStyle="1" w:styleId="430">
    <w:name w:val="保密事宜格式"/>
    <w:basedOn w:val="282"/>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431">
    <w:name w:val="SFClearBullets"/>
    <w:qFormat/>
    <w:uiPriority w:val="0"/>
    <w:pPr>
      <w:tabs>
        <w:tab w:val="left" w:pos="1440"/>
      </w:tabs>
      <w:ind w:left="1440" w:hanging="360"/>
    </w:pPr>
    <w:rPr>
      <w:rFonts w:hint="default" w:ascii="Helvetica" w:hAnsi="Helvetica" w:eastAsia="宋体" w:cs="Times New Roman"/>
      <w:szCs w:val="24"/>
      <w:lang w:val="en-US" w:eastAsia="en-US" w:bidi="ar-SA"/>
    </w:rPr>
  </w:style>
  <w:style w:type="paragraph" w:customStyle="1" w:styleId="432">
    <w:name w:val="È±Ê¡ÎÄ±¾"/>
    <w:basedOn w:val="1"/>
    <w:qFormat/>
    <w:uiPriority w:val="0"/>
    <w:pPr>
      <w:widowControl/>
      <w:spacing w:line="360" w:lineRule="auto"/>
      <w:jc w:val="left"/>
    </w:pPr>
    <w:rPr>
      <w:sz w:val="24"/>
      <w:szCs w:val="20"/>
    </w:rPr>
  </w:style>
  <w:style w:type="paragraph" w:customStyle="1" w:styleId="433">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3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35">
    <w:name w:val="附图居中"/>
    <w:basedOn w:val="1"/>
    <w:next w:val="406"/>
    <w:qFormat/>
    <w:uiPriority w:val="0"/>
    <w:pPr>
      <w:keepNext/>
      <w:tabs>
        <w:tab w:val="left" w:pos="0"/>
      </w:tabs>
      <w:spacing w:line="360" w:lineRule="auto"/>
      <w:ind w:left="1271" w:hanging="420"/>
      <w:jc w:val="center"/>
    </w:pPr>
    <w:rPr>
      <w:caps/>
      <w:sz w:val="24"/>
    </w:rPr>
  </w:style>
  <w:style w:type="paragraph" w:customStyle="1" w:styleId="436">
    <w:name w:val="pa-6"/>
    <w:basedOn w:val="1"/>
    <w:qFormat/>
    <w:uiPriority w:val="0"/>
    <w:pPr>
      <w:widowControl/>
      <w:spacing w:line="360" w:lineRule="atLeast"/>
    </w:pPr>
    <w:rPr>
      <w:rFonts w:ascii="宋体"/>
      <w:sz w:val="24"/>
      <w:szCs w:val="20"/>
    </w:rPr>
  </w:style>
  <w:style w:type="paragraph" w:customStyle="1" w:styleId="437">
    <w:name w:val="规范正文"/>
    <w:basedOn w:val="1"/>
    <w:qFormat/>
    <w:uiPriority w:val="0"/>
    <w:pPr>
      <w:spacing w:line="360" w:lineRule="auto"/>
      <w:ind w:left="480"/>
    </w:pPr>
    <w:rPr>
      <w:sz w:val="24"/>
      <w:szCs w:val="20"/>
    </w:rPr>
  </w:style>
  <w:style w:type="paragraph" w:customStyle="1" w:styleId="438">
    <w:name w:val="font7"/>
    <w:basedOn w:val="1"/>
    <w:qFormat/>
    <w:uiPriority w:val="0"/>
    <w:pPr>
      <w:widowControl/>
      <w:spacing w:before="100" w:beforeAutospacing="1" w:after="100" w:afterAutospacing="1"/>
      <w:jc w:val="left"/>
    </w:pPr>
    <w:rPr>
      <w:rFonts w:ascii="宋体"/>
      <w:sz w:val="20"/>
      <w:szCs w:val="20"/>
    </w:rPr>
  </w:style>
  <w:style w:type="paragraph" w:customStyle="1" w:styleId="439">
    <w:name w:val="缺省文本"/>
    <w:basedOn w:val="1"/>
    <w:qFormat/>
    <w:uiPriority w:val="0"/>
    <w:pPr>
      <w:jc w:val="left"/>
    </w:pPr>
    <w:rPr>
      <w:sz w:val="24"/>
      <w:szCs w:val="20"/>
    </w:rPr>
  </w:style>
  <w:style w:type="paragraph" w:customStyle="1" w:styleId="440">
    <w:name w:val="序号-----------"/>
    <w:basedOn w:val="1"/>
    <w:qFormat/>
    <w:uiPriority w:val="0"/>
    <w:pPr>
      <w:widowControl/>
      <w:jc w:val="left"/>
    </w:pPr>
    <w:rPr>
      <w:rFonts w:ascii="宋体"/>
      <w:bCs/>
      <w:szCs w:val="21"/>
    </w:rPr>
  </w:style>
  <w:style w:type="paragraph" w:customStyle="1" w:styleId="441">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442">
    <w:name w:val="表格标题"/>
    <w:basedOn w:val="1"/>
    <w:qFormat/>
    <w:uiPriority w:val="0"/>
    <w:pPr>
      <w:jc w:val="center"/>
    </w:pPr>
    <w:rPr>
      <w:b/>
    </w:rPr>
  </w:style>
  <w:style w:type="paragraph" w:customStyle="1" w:styleId="443">
    <w:name w:val="章标题"/>
    <w:next w:val="388"/>
    <w:qFormat/>
    <w:uiPriority w:val="0"/>
    <w:pPr>
      <w:tabs>
        <w:tab w:val="left" w:pos="1200"/>
      </w:tabs>
      <w:spacing w:before="50" w:after="50"/>
      <w:ind w:left="1320" w:hanging="420"/>
      <w:jc w:val="both"/>
      <w:outlineLvl w:val="1"/>
    </w:pPr>
    <w:rPr>
      <w:rFonts w:hint="default" w:ascii="黑体" w:hAnsi="Times New Roman" w:eastAsia="黑体" w:cs="Times New Roman"/>
      <w:sz w:val="21"/>
      <w:lang w:val="en-US" w:eastAsia="zh-CN" w:bidi="ar-SA"/>
    </w:rPr>
  </w:style>
  <w:style w:type="paragraph" w:customStyle="1" w:styleId="444">
    <w:name w:val="首页单位日期"/>
    <w:basedOn w:val="1"/>
    <w:qFormat/>
    <w:uiPriority w:val="0"/>
    <w:pPr>
      <w:widowControl/>
      <w:jc w:val="center"/>
    </w:pPr>
    <w:rPr>
      <w:rFonts w:ascii="宋体" w:cs="宋体"/>
      <w:bCs/>
      <w:sz w:val="28"/>
      <w:szCs w:val="20"/>
    </w:rPr>
  </w:style>
  <w:style w:type="paragraph" w:customStyle="1" w:styleId="445">
    <w:name w:val="样式 正文缩进 + (中文) 仿宋_GB2312 小四 Char"/>
    <w:basedOn w:val="281"/>
    <w:qFormat/>
    <w:uiPriority w:val="0"/>
    <w:pPr>
      <w:spacing w:line="360" w:lineRule="auto"/>
      <w:ind w:firstLine="200"/>
    </w:pPr>
    <w:rPr>
      <w:szCs w:val="24"/>
    </w:rPr>
  </w:style>
  <w:style w:type="paragraph" w:customStyle="1" w:styleId="446">
    <w:name w:val="项目"/>
    <w:basedOn w:val="1"/>
    <w:qFormat/>
    <w:uiPriority w:val="0"/>
    <w:pPr>
      <w:tabs>
        <w:tab w:val="left" w:pos="840"/>
      </w:tabs>
      <w:spacing w:before="60" w:after="60" w:line="360" w:lineRule="auto"/>
      <w:ind w:left="840" w:hanging="420"/>
    </w:pPr>
    <w:rPr>
      <w:rFonts w:ascii="宋体"/>
      <w:szCs w:val="20"/>
    </w:rPr>
  </w:style>
  <w:style w:type="paragraph" w:customStyle="1" w:styleId="447">
    <w:name w:val="默认段落字体 Para Char"/>
    <w:basedOn w:val="1"/>
    <w:qFormat/>
    <w:uiPriority w:val="0"/>
    <w:rPr>
      <w:rFonts w:ascii="宋体"/>
      <w:b/>
      <w:sz w:val="28"/>
      <w:szCs w:val="28"/>
    </w:rPr>
  </w:style>
  <w:style w:type="paragraph" w:customStyle="1" w:styleId="448">
    <w:name w:val="篇名"/>
    <w:next w:val="94"/>
    <w:qFormat/>
    <w:uiPriority w:val="0"/>
    <w:pPr>
      <w:pageBreakBefore/>
      <w:spacing w:before="480" w:after="480"/>
      <w:jc w:val="center"/>
    </w:pPr>
    <w:rPr>
      <w:rFonts w:hint="default" w:ascii="Times New Roman" w:hAnsi="Times New Roman" w:eastAsia="黑体" w:cs="Times New Roman"/>
      <w:b/>
      <w:sz w:val="44"/>
      <w:szCs w:val="24"/>
      <w:lang w:val="en-US" w:eastAsia="zh-CN" w:bidi="ar-SA"/>
    </w:rPr>
  </w:style>
  <w:style w:type="paragraph" w:customStyle="1" w:styleId="449">
    <w:name w:val="Char13"/>
    <w:basedOn w:val="1"/>
    <w:qFormat/>
    <w:uiPriority w:val="0"/>
  </w:style>
  <w:style w:type="paragraph" w:customStyle="1" w:styleId="450">
    <w:name w:val="表头"/>
    <w:basedOn w:val="401"/>
    <w:qFormat/>
    <w:uiPriority w:val="0"/>
    <w:pPr>
      <w:spacing w:line="240" w:lineRule="auto"/>
      <w:ind w:left="0" w:firstLine="0"/>
    </w:pPr>
    <w:rPr>
      <w:sz w:val="20"/>
    </w:rPr>
  </w:style>
  <w:style w:type="paragraph" w:customStyle="1" w:styleId="451">
    <w:name w:val="表格序号"/>
    <w:qFormat/>
    <w:uiPriority w:val="0"/>
    <w:rPr>
      <w:rFonts w:hint="default" w:ascii="Times New Roman" w:hAnsi="Times New Roman" w:eastAsia="仿宋_GB2312" w:cs="宋体"/>
      <w:sz w:val="21"/>
      <w:lang w:val="en-US" w:eastAsia="zh-CN" w:bidi="ar-SA"/>
    </w:rPr>
  </w:style>
  <w:style w:type="paragraph" w:customStyle="1" w:styleId="452">
    <w:name w:val="Char Char Char Char1"/>
    <w:basedOn w:val="1"/>
    <w:qFormat/>
    <w:uiPriority w:val="0"/>
    <w:pPr>
      <w:spacing w:line="360" w:lineRule="auto"/>
      <w:ind w:firstLine="200"/>
    </w:pPr>
    <w:rPr>
      <w:sz w:val="24"/>
      <w:szCs w:val="20"/>
    </w:rPr>
  </w:style>
  <w:style w:type="paragraph" w:customStyle="1" w:styleId="453">
    <w:name w:val="标书3"/>
    <w:next w:val="363"/>
    <w:qFormat/>
    <w:uiPriority w:val="0"/>
    <w:pPr>
      <w:widowControl w:val="0"/>
      <w:jc w:val="center"/>
    </w:pPr>
    <w:rPr>
      <w:rFonts w:hint="default" w:ascii="Times New Roman" w:hAnsi="Times New Roman" w:eastAsia="黑体" w:cs="Times New Roman"/>
      <w:b/>
      <w:sz w:val="44"/>
      <w:szCs w:val="24"/>
      <w:lang w:val="en-US" w:eastAsia="zh-CN" w:bidi="ar-SA"/>
    </w:rPr>
  </w:style>
  <w:style w:type="paragraph" w:customStyle="1" w:styleId="454">
    <w:name w:val="首页小标题"/>
    <w:next w:val="429"/>
    <w:qFormat/>
    <w:uiPriority w:val="0"/>
    <w:pPr>
      <w:jc w:val="center"/>
    </w:pPr>
    <w:rPr>
      <w:rFonts w:hint="default" w:ascii="Times New Roman" w:hAnsi="Times New Roman" w:eastAsia="宋体" w:cs="宋体"/>
      <w:sz w:val="44"/>
      <w:lang w:val="en-US" w:eastAsia="zh-CN" w:bidi="ar-SA"/>
    </w:rPr>
  </w:style>
  <w:style w:type="paragraph" w:customStyle="1" w:styleId="455">
    <w:name w:val="新段落缩进"/>
    <w:basedOn w:val="1"/>
    <w:qFormat/>
    <w:uiPriority w:val="0"/>
    <w:pPr>
      <w:spacing w:line="400" w:lineRule="exact"/>
      <w:ind w:firstLine="200"/>
    </w:pPr>
    <w:rPr>
      <w:rFonts w:ascii="仿宋_GB2312" w:eastAsia="仿宋_GB2312"/>
      <w:sz w:val="24"/>
    </w:rPr>
  </w:style>
  <w:style w:type="paragraph" w:customStyle="1" w:styleId="456">
    <w:name w:val="pa-2"/>
    <w:basedOn w:val="1"/>
    <w:qFormat/>
    <w:uiPriority w:val="0"/>
    <w:pPr>
      <w:widowControl/>
      <w:spacing w:line="360" w:lineRule="atLeast"/>
    </w:pPr>
    <w:rPr>
      <w:rFonts w:ascii="宋体" w:cs="宋体"/>
      <w:sz w:val="24"/>
    </w:rPr>
  </w:style>
  <w:style w:type="paragraph" w:customStyle="1" w:styleId="457">
    <w:name w:val="四级条标题"/>
    <w:basedOn w:val="395"/>
    <w:next w:val="388"/>
    <w:qFormat/>
    <w:uiPriority w:val="0"/>
    <w:pPr>
      <w:ind w:left="0"/>
      <w:outlineLvl w:val="5"/>
    </w:pPr>
  </w:style>
  <w:style w:type="paragraph" w:customStyle="1" w:styleId="458">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459">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60">
    <w:name w:val="Char1 Char Char Char"/>
    <w:basedOn w:val="1"/>
    <w:qFormat/>
    <w:uiPriority w:val="0"/>
    <w:rPr>
      <w:szCs w:val="20"/>
    </w:rPr>
  </w:style>
  <w:style w:type="paragraph" w:customStyle="1" w:styleId="461">
    <w:name w:val="正文 + 宋体"/>
    <w:basedOn w:val="1"/>
    <w:qFormat/>
    <w:uiPriority w:val="0"/>
    <w:pPr>
      <w:ind w:firstLine="250"/>
    </w:pPr>
    <w:rPr>
      <w:rFonts w:ascii="宋体"/>
      <w:szCs w:val="21"/>
    </w:rPr>
  </w:style>
  <w:style w:type="paragraph" w:customStyle="1" w:styleId="462">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463">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464">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65">
    <w:name w:val="txt"/>
    <w:basedOn w:val="1"/>
    <w:qFormat/>
    <w:uiPriority w:val="0"/>
    <w:pPr>
      <w:widowControl/>
      <w:spacing w:before="100" w:beforeAutospacing="1" w:after="100" w:afterAutospacing="1"/>
      <w:jc w:val="left"/>
    </w:pPr>
    <w:rPr>
      <w:rFonts w:ascii="宋体" w:cs="宋体"/>
      <w:sz w:val="24"/>
    </w:rPr>
  </w:style>
  <w:style w:type="paragraph" w:customStyle="1" w:styleId="466">
    <w:name w:val="样式1"/>
    <w:basedOn w:val="280"/>
    <w:next w:val="1"/>
    <w:qFormat/>
    <w:uiPriority w:val="0"/>
    <w:rPr>
      <w:rFonts w:ascii="Arial" w:hAnsi="Arial" w:eastAsia="幼圆" w:cs="Arial"/>
      <w:sz w:val="24"/>
      <w:szCs w:val="20"/>
    </w:rPr>
  </w:style>
  <w:style w:type="paragraph" w:customStyle="1" w:styleId="467">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68">
    <w:name w:val="列表段落11"/>
    <w:basedOn w:val="1"/>
    <w:qFormat/>
    <w:uiPriority w:val="0"/>
    <w:pPr>
      <w:ind w:firstLine="420"/>
    </w:pPr>
  </w:style>
  <w:style w:type="paragraph" w:customStyle="1" w:styleId="469">
    <w:name w:val="图表目录1"/>
    <w:qFormat/>
    <w:uiPriority w:val="0"/>
    <w:pPr>
      <w:ind w:left="840" w:hanging="420"/>
    </w:pPr>
    <w:rPr>
      <w:rFonts w:hint="default" w:ascii="Times New Roman" w:hAnsi="Times New Roman" w:eastAsia="宋体" w:cs="宋体"/>
      <w:sz w:val="21"/>
      <w:lang w:val="en-US" w:eastAsia="zh-CN" w:bidi="ar-SA"/>
    </w:rPr>
  </w:style>
  <w:style w:type="paragraph" w:customStyle="1" w:styleId="470">
    <w:name w:val="样式 序号----------- + 仿宋_GB2312"/>
    <w:basedOn w:val="440"/>
    <w:qFormat/>
    <w:uiPriority w:val="0"/>
    <w:pPr>
      <w:spacing w:line="360" w:lineRule="auto"/>
      <w:ind w:firstLine="200"/>
    </w:pPr>
    <w:rPr>
      <w:rFonts w:ascii="仿宋_GB2312" w:eastAsia="仿宋_GB2312"/>
      <w:bCs w:val="0"/>
    </w:rPr>
  </w:style>
  <w:style w:type="paragraph" w:customStyle="1" w:styleId="471">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72">
    <w:name w:val="Char11"/>
    <w:basedOn w:val="1"/>
    <w:qFormat/>
    <w:uiPriority w:val="0"/>
    <w:rPr>
      <w:szCs w:val="21"/>
    </w:rPr>
  </w:style>
  <w:style w:type="paragraph" w:customStyle="1" w:styleId="473">
    <w:name w:val="样式 序号----------- + 仿宋_GB23121"/>
    <w:basedOn w:val="440"/>
    <w:qFormat/>
    <w:uiPriority w:val="0"/>
    <w:pPr>
      <w:spacing w:line="360" w:lineRule="auto"/>
    </w:pPr>
    <w:rPr>
      <w:rFonts w:ascii="仿宋_GB2312" w:eastAsia="仿宋_GB2312"/>
      <w:bCs w:val="0"/>
    </w:rPr>
  </w:style>
  <w:style w:type="paragraph" w:customStyle="1" w:styleId="474">
    <w:name w:val="pa-9"/>
    <w:basedOn w:val="1"/>
    <w:qFormat/>
    <w:uiPriority w:val="0"/>
    <w:pPr>
      <w:widowControl/>
      <w:spacing w:line="360" w:lineRule="atLeast"/>
      <w:jc w:val="center"/>
    </w:pPr>
    <w:rPr>
      <w:rFonts w:ascii="宋体" w:cs="宋体"/>
      <w:sz w:val="24"/>
    </w:rPr>
  </w:style>
  <w:style w:type="paragraph" w:customStyle="1" w:styleId="475">
    <w:name w:val="pa-3"/>
    <w:basedOn w:val="1"/>
    <w:qFormat/>
    <w:uiPriority w:val="0"/>
    <w:pPr>
      <w:widowControl/>
      <w:spacing w:before="150" w:after="150"/>
      <w:jc w:val="left"/>
    </w:pPr>
    <w:rPr>
      <w:rFonts w:ascii="宋体" w:cs="宋体"/>
      <w:sz w:val="24"/>
    </w:rPr>
  </w:style>
  <w:style w:type="paragraph" w:customStyle="1" w:styleId="476">
    <w:name w:val="font5"/>
    <w:basedOn w:val="1"/>
    <w:qFormat/>
    <w:uiPriority w:val="0"/>
    <w:pPr>
      <w:widowControl/>
      <w:spacing w:before="100" w:beforeAutospacing="1" w:after="100" w:afterAutospacing="1"/>
      <w:jc w:val="left"/>
    </w:pPr>
    <w:rPr>
      <w:rFonts w:ascii="宋体"/>
      <w:sz w:val="18"/>
      <w:szCs w:val="18"/>
    </w:rPr>
  </w:style>
  <w:style w:type="paragraph" w:customStyle="1" w:styleId="477">
    <w:name w:val="pa-5"/>
    <w:basedOn w:val="1"/>
    <w:qFormat/>
    <w:uiPriority w:val="0"/>
    <w:pPr>
      <w:widowControl/>
      <w:spacing w:line="280" w:lineRule="atLeast"/>
    </w:pPr>
    <w:rPr>
      <w:rFonts w:ascii="宋体" w:cs="宋体"/>
      <w:sz w:val="24"/>
    </w:rPr>
  </w:style>
  <w:style w:type="paragraph" w:customStyle="1" w:styleId="478">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79">
    <w:name w:val="font6"/>
    <w:basedOn w:val="1"/>
    <w:qFormat/>
    <w:uiPriority w:val="0"/>
    <w:pPr>
      <w:widowControl/>
      <w:spacing w:before="100" w:beforeAutospacing="1" w:after="100" w:afterAutospacing="1"/>
      <w:jc w:val="left"/>
    </w:pPr>
    <w:rPr>
      <w:sz w:val="20"/>
      <w:szCs w:val="20"/>
    </w:rPr>
  </w:style>
  <w:style w:type="paragraph" w:customStyle="1" w:styleId="480">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481">
    <w:name w:val="列出段落1"/>
    <w:basedOn w:val="1"/>
    <w:link w:val="709"/>
    <w:qFormat/>
    <w:uiPriority w:val="0"/>
    <w:pPr>
      <w:ind w:firstLine="200"/>
    </w:pPr>
  </w:style>
  <w:style w:type="paragraph" w:customStyle="1" w:styleId="482">
    <w:name w:val="p0"/>
    <w:basedOn w:val="1"/>
    <w:qFormat/>
    <w:uiPriority w:val="0"/>
    <w:pPr>
      <w:widowControl/>
    </w:pPr>
    <w:rPr>
      <w:szCs w:val="21"/>
    </w:rPr>
  </w:style>
  <w:style w:type="paragraph" w:customStyle="1" w:styleId="483">
    <w:name w:val="Char Char Char Char Char Char Char Char Char Char21"/>
    <w:basedOn w:val="1"/>
    <w:qFormat/>
    <w:uiPriority w:val="0"/>
    <w:rPr>
      <w:rFonts w:ascii="Tahoma" w:hAnsi="Tahoma"/>
      <w:sz w:val="24"/>
      <w:szCs w:val="20"/>
    </w:rPr>
  </w:style>
  <w:style w:type="paragraph" w:customStyle="1" w:styleId="484">
    <w:name w:val="封面标准名称"/>
    <w:qFormat/>
    <w:uiPriority w:val="0"/>
    <w:pPr>
      <w:widowControl w:val="0"/>
      <w:spacing w:line="680" w:lineRule="exact"/>
      <w:jc w:val="center"/>
    </w:pPr>
    <w:rPr>
      <w:rFonts w:hint="default" w:ascii="黑体" w:hAnsi="Times New Roman" w:eastAsia="黑体" w:cs="Times New Roman"/>
      <w:sz w:val="52"/>
      <w:lang w:val="en-US" w:eastAsia="zh-CN" w:bidi="ar-SA"/>
    </w:rPr>
  </w:style>
  <w:style w:type="paragraph" w:customStyle="1" w:styleId="485">
    <w:name w:val="表格正文"/>
    <w:basedOn w:val="1"/>
    <w:qFormat/>
    <w:uiPriority w:val="0"/>
    <w:pPr>
      <w:tabs>
        <w:tab w:val="left" w:pos="420"/>
      </w:tabs>
      <w:spacing w:line="300" w:lineRule="auto"/>
    </w:pPr>
  </w:style>
  <w:style w:type="paragraph" w:customStyle="1" w:styleId="486">
    <w:name w:val="首页标题小初"/>
    <w:qFormat/>
    <w:uiPriority w:val="0"/>
    <w:pPr>
      <w:jc w:val="center"/>
    </w:pPr>
    <w:rPr>
      <w:rFonts w:hint="default" w:ascii="黑体" w:hAnsi="Times New Roman" w:eastAsia="黑体" w:cs="宋体"/>
      <w:sz w:val="72"/>
      <w:lang w:val="en-US" w:eastAsia="zh-CN" w:bidi="ar-SA"/>
    </w:rPr>
  </w:style>
  <w:style w:type="paragraph" w:customStyle="1" w:styleId="487">
    <w:name w:val="五级条标题"/>
    <w:basedOn w:val="457"/>
    <w:next w:val="388"/>
    <w:qFormat/>
    <w:uiPriority w:val="0"/>
    <w:pPr>
      <w:outlineLvl w:val="6"/>
    </w:pPr>
  </w:style>
  <w:style w:type="paragraph" w:customStyle="1" w:styleId="488">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89">
    <w:name w:val="ibm-list-next"/>
    <w:basedOn w:val="1"/>
    <w:qFormat/>
    <w:uiPriority w:val="0"/>
    <w:pPr>
      <w:widowControl/>
      <w:spacing w:before="100" w:beforeAutospacing="1" w:after="100" w:afterAutospacing="1"/>
      <w:jc w:val="left"/>
    </w:pPr>
    <w:rPr>
      <w:rFonts w:ascii="宋体" w:cs="宋体"/>
      <w:sz w:val="24"/>
    </w:rPr>
  </w:style>
  <w:style w:type="paragraph" w:customStyle="1" w:styleId="490">
    <w:name w:val="首页标题 一号"/>
    <w:basedOn w:val="486"/>
    <w:qFormat/>
    <w:uiPriority w:val="0"/>
    <w:rPr>
      <w:sz w:val="52"/>
    </w:rPr>
  </w:style>
  <w:style w:type="paragraph" w:customStyle="1" w:styleId="491">
    <w:name w:val="Char Char Char Char Char Char Char Char Char Char2"/>
    <w:basedOn w:val="1"/>
    <w:qFormat/>
    <w:uiPriority w:val="0"/>
    <w:rPr>
      <w:rFonts w:ascii="Tahoma" w:hAnsi="Tahoma"/>
      <w:sz w:val="24"/>
      <w:szCs w:val="20"/>
    </w:rPr>
  </w:style>
  <w:style w:type="paragraph" w:customStyle="1" w:styleId="492">
    <w:name w:val="正文（编号）"/>
    <w:basedOn w:val="350"/>
    <w:link w:val="493"/>
    <w:qFormat/>
    <w:uiPriority w:val="0"/>
    <w:pPr>
      <w:tabs>
        <w:tab w:val="left" w:pos="720"/>
        <w:tab w:val="left" w:pos="780"/>
      </w:tabs>
      <w:ind w:left="720" w:firstLine="0"/>
    </w:pPr>
    <w:rPr>
      <w:rFonts w:ascii="Times New Roman" w:hAnsi="Times New Roman"/>
      <w:szCs w:val="24"/>
    </w:rPr>
  </w:style>
  <w:style w:type="character" w:customStyle="1" w:styleId="493">
    <w:name w:val="正文（编号） Char Char"/>
    <w:link w:val="492"/>
    <w:qFormat/>
    <w:uiPriority w:val="0"/>
    <w:rPr>
      <w:sz w:val="24"/>
      <w:szCs w:val="24"/>
    </w:rPr>
  </w:style>
  <w:style w:type="paragraph" w:customStyle="1" w:styleId="494">
    <w:name w:val="表格"/>
    <w:basedOn w:val="1"/>
    <w:qFormat/>
    <w:uiPriority w:val="0"/>
    <w:pPr>
      <w:ind w:firstLine="21"/>
    </w:pPr>
    <w:rPr>
      <w:rFonts w:ascii="宋体"/>
      <w:szCs w:val="20"/>
    </w:rPr>
  </w:style>
  <w:style w:type="character" w:customStyle="1" w:styleId="495">
    <w:name w:val="正文（缩进） Char Char"/>
    <w:qFormat/>
    <w:uiPriority w:val="0"/>
    <w:rPr>
      <w:rFonts w:eastAsia="宋体"/>
      <w:sz w:val="24"/>
      <w:szCs w:val="24"/>
      <w:lang w:val="en-US" w:eastAsia="zh-CN" w:bidi="ar-SA"/>
    </w:rPr>
  </w:style>
  <w:style w:type="paragraph" w:customStyle="1" w:styleId="496">
    <w:name w:val="Char Char Char1"/>
    <w:basedOn w:val="1"/>
    <w:qFormat/>
    <w:uiPriority w:val="0"/>
    <w:rPr>
      <w:szCs w:val="21"/>
    </w:rPr>
  </w:style>
  <w:style w:type="paragraph" w:customStyle="1" w:styleId="497">
    <w:name w:val="样式 正文2 + 首行缩进:  0 厘米 段后: 1.5 行"/>
    <w:basedOn w:val="1"/>
    <w:qFormat/>
    <w:uiPriority w:val="0"/>
    <w:pPr>
      <w:widowControl/>
      <w:tabs>
        <w:tab w:val="left" w:pos="987"/>
      </w:tabs>
      <w:spacing w:line="360" w:lineRule="auto"/>
      <w:ind w:left="985" w:hanging="567"/>
      <w:jc w:val="left"/>
    </w:pPr>
    <w:rPr>
      <w:rFonts w:eastAsia="楷体_GB2312"/>
      <w:sz w:val="24"/>
      <w:szCs w:val="20"/>
      <w:lang w:eastAsia="en-US"/>
    </w:rPr>
  </w:style>
  <w:style w:type="paragraph" w:customStyle="1" w:styleId="498">
    <w:name w:val="表中文字"/>
    <w:basedOn w:val="1"/>
    <w:qFormat/>
    <w:uiPriority w:val="0"/>
    <w:pPr>
      <w:widowControl/>
    </w:pPr>
    <w:rPr>
      <w:szCs w:val="20"/>
    </w:rPr>
  </w:style>
  <w:style w:type="character" w:customStyle="1" w:styleId="499">
    <w:name w:val="z1"/>
    <w:qFormat/>
    <w:uiPriority w:val="0"/>
  </w:style>
  <w:style w:type="paragraph" w:customStyle="1" w:styleId="500">
    <w:name w:val="a1"/>
    <w:basedOn w:val="1"/>
    <w:qFormat/>
    <w:uiPriority w:val="0"/>
    <w:pPr>
      <w:widowControl/>
      <w:spacing w:before="100" w:beforeAutospacing="1" w:after="100" w:afterAutospacing="1"/>
      <w:jc w:val="left"/>
    </w:pPr>
    <w:rPr>
      <w:rFonts w:ascii="宋体"/>
      <w:sz w:val="24"/>
    </w:rPr>
  </w:style>
  <w:style w:type="paragraph" w:customStyle="1" w:styleId="501">
    <w:name w:val="a0"/>
    <w:basedOn w:val="1"/>
    <w:qFormat/>
    <w:uiPriority w:val="0"/>
    <w:pPr>
      <w:widowControl/>
      <w:spacing w:before="100" w:beforeAutospacing="1" w:after="100" w:afterAutospacing="1"/>
      <w:jc w:val="left"/>
    </w:pPr>
    <w:rPr>
      <w:rFonts w:ascii="宋体"/>
      <w:sz w:val="24"/>
    </w:rPr>
  </w:style>
  <w:style w:type="paragraph" w:customStyle="1" w:styleId="502">
    <w:name w:val="tabletext"/>
    <w:basedOn w:val="1"/>
    <w:qFormat/>
    <w:uiPriority w:val="0"/>
    <w:pPr>
      <w:widowControl/>
      <w:spacing w:before="100" w:beforeAutospacing="1" w:after="100" w:afterAutospacing="1"/>
      <w:jc w:val="left"/>
    </w:pPr>
    <w:rPr>
      <w:rFonts w:ascii="宋体"/>
      <w:sz w:val="24"/>
    </w:rPr>
  </w:style>
  <w:style w:type="paragraph" w:customStyle="1" w:styleId="503">
    <w:name w:val="我的样式"/>
    <w:basedOn w:val="1"/>
    <w:qFormat/>
    <w:uiPriority w:val="0"/>
    <w:pPr>
      <w:widowControl/>
      <w:spacing w:after="120"/>
      <w:ind w:firstLine="420"/>
      <w:jc w:val="left"/>
    </w:pPr>
    <w:rPr>
      <w:rFonts w:ascii="宋体"/>
      <w:color w:val="000000"/>
      <w:sz w:val="24"/>
      <w:szCs w:val="16"/>
    </w:rPr>
  </w:style>
  <w:style w:type="paragraph" w:customStyle="1" w:styleId="504">
    <w:name w:val="Figure and Table Title"/>
    <w:basedOn w:val="1"/>
    <w:qFormat/>
    <w:uiPriority w:val="0"/>
    <w:pPr>
      <w:widowControl/>
      <w:ind w:left="2160"/>
      <w:jc w:val="left"/>
    </w:pPr>
    <w:rPr>
      <w:rFonts w:ascii="Helvetica-Light" w:hAnsi="Helvetica-Light"/>
      <w:b/>
      <w:bCs/>
      <w:sz w:val="20"/>
      <w:lang w:eastAsia="en-US"/>
    </w:rPr>
  </w:style>
  <w:style w:type="paragraph" w:customStyle="1" w:styleId="505">
    <w:name w:val="Table Text/Title"/>
    <w:basedOn w:val="1"/>
    <w:qFormat/>
    <w:uiPriority w:val="0"/>
    <w:pPr>
      <w:widowControl/>
      <w:jc w:val="left"/>
    </w:pPr>
    <w:rPr>
      <w:rFonts w:ascii="宋体"/>
      <w:b/>
      <w:bCs/>
      <w:sz w:val="20"/>
      <w:szCs w:val="20"/>
      <w:lang w:eastAsia="en-US"/>
    </w:rPr>
  </w:style>
  <w:style w:type="paragraph" w:customStyle="1" w:styleId="506">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07">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508">
    <w:name w:val="Char Char Char Char"/>
    <w:basedOn w:val="1"/>
    <w:qFormat/>
    <w:uiPriority w:val="0"/>
    <w:pPr>
      <w:widowControl/>
      <w:spacing w:after="120" w:line="360" w:lineRule="auto"/>
      <w:ind w:left="560" w:firstLine="200"/>
      <w:jc w:val="left"/>
    </w:pPr>
    <w:rPr>
      <w:rFonts w:ascii="Verdana" w:hAnsi="Verdana"/>
      <w:sz w:val="24"/>
    </w:rPr>
  </w:style>
  <w:style w:type="character" w:customStyle="1" w:styleId="509">
    <w:name w:val="style91"/>
    <w:qFormat/>
    <w:uiPriority w:val="0"/>
    <w:rPr>
      <w:color w:val="2060C0"/>
      <w:sz w:val="24"/>
      <w:szCs w:val="24"/>
    </w:rPr>
  </w:style>
  <w:style w:type="paragraph" w:customStyle="1" w:styleId="510">
    <w:name w:val="标准小四"/>
    <w:basedOn w:val="1"/>
    <w:qFormat/>
    <w:uiPriority w:val="0"/>
    <w:pPr>
      <w:spacing w:line="360" w:lineRule="auto"/>
      <w:ind w:firstLine="200"/>
    </w:pPr>
    <w:rPr>
      <w:rFonts w:ascii="Arial" w:hAnsi="Arial"/>
      <w:sz w:val="24"/>
      <w:szCs w:val="21"/>
    </w:rPr>
  </w:style>
  <w:style w:type="paragraph" w:customStyle="1" w:styleId="511">
    <w:name w:val="样式 正文首行缩进 + 宋体 首行缩进:  0.74 厘米"/>
    <w:basedOn w:val="322"/>
    <w:qFormat/>
    <w:uiPriority w:val="0"/>
    <w:pPr>
      <w:spacing w:before="120" w:after="0" w:line="380" w:lineRule="exact"/>
      <w:ind w:firstLine="210"/>
    </w:pPr>
    <w:rPr>
      <w:rFonts w:ascii="宋体" w:cs="宋体"/>
      <w:sz w:val="24"/>
      <w:szCs w:val="20"/>
    </w:rPr>
  </w:style>
  <w:style w:type="paragraph" w:customStyle="1" w:styleId="512">
    <w:name w:val="默认段落字体 Para Char Char Char Char Char Char Char Char Char1"/>
    <w:basedOn w:val="1"/>
    <w:qFormat/>
    <w:uiPriority w:val="0"/>
    <w:rPr>
      <w:rFonts w:ascii="Tahoma" w:hAnsi="Tahoma"/>
      <w:sz w:val="24"/>
      <w:szCs w:val="20"/>
    </w:rPr>
  </w:style>
  <w:style w:type="paragraph" w:customStyle="1" w:styleId="513">
    <w:name w:val="正文小四"/>
    <w:basedOn w:val="1"/>
    <w:qFormat/>
    <w:uiPriority w:val="0"/>
    <w:pPr>
      <w:spacing w:line="312" w:lineRule="auto"/>
    </w:pPr>
    <w:rPr>
      <w:sz w:val="24"/>
    </w:rPr>
  </w:style>
  <w:style w:type="paragraph" w:customStyle="1" w:styleId="514">
    <w:name w:val="ul"/>
    <w:basedOn w:val="1"/>
    <w:qFormat/>
    <w:uiPriority w:val="0"/>
    <w:pPr>
      <w:widowControl/>
      <w:numPr>
        <w:ilvl w:val="0"/>
        <w:numId w:val="1"/>
      </w:numPr>
      <w:tabs>
        <w:tab w:val="left" w:pos="842"/>
      </w:tabs>
      <w:spacing w:line="360" w:lineRule="auto"/>
      <w:ind w:left="567" w:hanging="85"/>
      <w:jc w:val="left"/>
    </w:pPr>
    <w:rPr>
      <w:sz w:val="24"/>
    </w:rPr>
  </w:style>
  <w:style w:type="paragraph" w:customStyle="1" w:styleId="515">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16">
    <w:name w:val="正文（首行缩进）"/>
    <w:basedOn w:val="1"/>
    <w:qFormat/>
    <w:uiPriority w:val="0"/>
    <w:pPr>
      <w:widowControl/>
      <w:spacing w:before="120" w:line="360" w:lineRule="auto"/>
      <w:ind w:firstLine="482"/>
    </w:pPr>
    <w:rPr>
      <w:sz w:val="24"/>
      <w:szCs w:val="20"/>
    </w:rPr>
  </w:style>
  <w:style w:type="character" w:customStyle="1" w:styleId="517">
    <w:name w:val="style161"/>
    <w:qFormat/>
    <w:uiPriority w:val="0"/>
    <w:rPr>
      <w:rFonts w:ascii="Verdana" w:hAnsi="Verdana" w:eastAsia="宋体"/>
      <w:b/>
      <w:color w:val="0A246A"/>
      <w:sz w:val="24"/>
      <w:szCs w:val="24"/>
      <w:lang w:val="en-US" w:eastAsia="zh-CN" w:bidi="ar-SA"/>
    </w:rPr>
  </w:style>
  <w:style w:type="paragraph" w:customStyle="1" w:styleId="518">
    <w:name w:val="正文（首行缩进两字）"/>
    <w:basedOn w:val="1"/>
    <w:qFormat/>
    <w:uiPriority w:val="0"/>
    <w:pPr>
      <w:spacing w:line="312" w:lineRule="auto"/>
    </w:pPr>
    <w:rPr>
      <w:rFonts w:ascii="宋体" w:cs="宋体"/>
      <w:sz w:val="24"/>
    </w:rPr>
  </w:style>
  <w:style w:type="paragraph" w:customStyle="1" w:styleId="519">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520">
    <w:name w:val="技术方案3"/>
    <w:basedOn w:val="1"/>
    <w:qFormat/>
    <w:uiPriority w:val="0"/>
    <w:pPr>
      <w:spacing w:line="360" w:lineRule="auto"/>
    </w:pPr>
    <w:rPr>
      <w:rFonts w:ascii="宋体"/>
      <w:b/>
      <w:bCs/>
      <w:sz w:val="32"/>
    </w:rPr>
  </w:style>
  <w:style w:type="paragraph" w:customStyle="1" w:styleId="521">
    <w:name w:val="技术方案2"/>
    <w:basedOn w:val="1"/>
    <w:qFormat/>
    <w:uiPriority w:val="0"/>
    <w:pPr>
      <w:spacing w:line="480" w:lineRule="auto"/>
    </w:pPr>
    <w:rPr>
      <w:rFonts w:ascii="宋体"/>
      <w:b/>
      <w:bCs/>
      <w:sz w:val="36"/>
    </w:rPr>
  </w:style>
  <w:style w:type="paragraph" w:customStyle="1" w:styleId="522">
    <w:name w:val="技术方案正文"/>
    <w:basedOn w:val="1"/>
    <w:qFormat/>
    <w:uiPriority w:val="0"/>
    <w:pPr>
      <w:spacing w:line="360" w:lineRule="auto"/>
      <w:ind w:firstLine="480"/>
    </w:pPr>
    <w:rPr>
      <w:rFonts w:ascii="宋体"/>
      <w:sz w:val="24"/>
    </w:rPr>
  </w:style>
  <w:style w:type="paragraph" w:customStyle="1" w:styleId="523">
    <w:name w:val="Default"/>
    <w:qFormat/>
    <w:uiPriority w:val="0"/>
    <w:pPr>
      <w:widowControl w:val="0"/>
    </w:pPr>
    <w:rPr>
      <w:rFonts w:hint="default" w:ascii="宋体" w:hAnsi="Times New Roman" w:eastAsia="宋体" w:cs="宋体"/>
      <w:color w:val="000000"/>
      <w:sz w:val="24"/>
      <w:szCs w:val="24"/>
      <w:lang w:val="en-US" w:eastAsia="zh-CN" w:bidi="ar-SA"/>
    </w:rPr>
  </w:style>
  <w:style w:type="paragraph" w:customStyle="1" w:styleId="524">
    <w:name w:val="Normal Paragraph"/>
    <w:basedOn w:val="1"/>
    <w:qFormat/>
    <w:uiPriority w:val="0"/>
    <w:pPr>
      <w:widowControl/>
      <w:spacing w:before="120" w:line="360" w:lineRule="auto"/>
      <w:ind w:firstLine="425"/>
    </w:pPr>
    <w:rPr>
      <w:sz w:val="24"/>
      <w:szCs w:val="20"/>
    </w:rPr>
  </w:style>
  <w:style w:type="paragraph" w:customStyle="1" w:styleId="525">
    <w:name w:val="Normal Paragraph Char"/>
    <w:basedOn w:val="1"/>
    <w:qFormat/>
    <w:uiPriority w:val="0"/>
    <w:pPr>
      <w:widowControl/>
      <w:spacing w:before="120" w:line="360" w:lineRule="auto"/>
      <w:ind w:firstLine="425"/>
    </w:pPr>
    <w:rPr>
      <w:sz w:val="24"/>
    </w:rPr>
  </w:style>
  <w:style w:type="paragraph" w:customStyle="1" w:styleId="526">
    <w:name w:val="文档正文"/>
    <w:basedOn w:val="1"/>
    <w:qFormat/>
    <w:uiPriority w:val="0"/>
    <w:rPr>
      <w:rFonts w:ascii="宋体"/>
      <w:szCs w:val="20"/>
    </w:rPr>
  </w:style>
  <w:style w:type="paragraph" w:customStyle="1" w:styleId="527">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528">
    <w:name w:val="标题2"/>
    <w:basedOn w:val="1"/>
    <w:qFormat/>
    <w:uiPriority w:val="0"/>
    <w:pPr>
      <w:tabs>
        <w:tab w:val="left" w:pos="0"/>
      </w:tabs>
    </w:pPr>
    <w:rPr>
      <w:rFonts w:ascii="黑体" w:eastAsia="黑体"/>
      <w:sz w:val="24"/>
    </w:rPr>
  </w:style>
  <w:style w:type="paragraph" w:customStyle="1" w:styleId="529">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30">
    <w:name w:val="样式2"/>
    <w:basedOn w:val="98"/>
    <w:qFormat/>
    <w:uiPriority w:val="0"/>
    <w:pPr>
      <w:spacing w:line="415" w:lineRule="auto"/>
    </w:pPr>
    <w:rPr>
      <w:rFonts w:ascii="Calibri" w:hAnsi="Calibri"/>
      <w:bCs/>
      <w:color w:val="000000"/>
      <w:sz w:val="28"/>
      <w:szCs w:val="28"/>
    </w:rPr>
  </w:style>
  <w:style w:type="paragraph" w:customStyle="1" w:styleId="531">
    <w:name w:val="样式3"/>
    <w:basedOn w:val="98"/>
    <w:qFormat/>
    <w:uiPriority w:val="0"/>
    <w:pPr>
      <w:spacing w:line="415" w:lineRule="auto"/>
    </w:pPr>
    <w:rPr>
      <w:rFonts w:ascii="Calibri" w:hAnsi="Calibri"/>
      <w:bCs/>
      <w:color w:val="000000"/>
      <w:sz w:val="28"/>
      <w:szCs w:val="28"/>
    </w:rPr>
  </w:style>
  <w:style w:type="paragraph" w:customStyle="1" w:styleId="532">
    <w:name w:val="样式4"/>
    <w:basedOn w:val="98"/>
    <w:qFormat/>
    <w:uiPriority w:val="0"/>
    <w:pPr>
      <w:spacing w:line="415" w:lineRule="auto"/>
    </w:pPr>
    <w:rPr>
      <w:rFonts w:ascii="Calibri" w:hAnsi="Calibri"/>
      <w:bCs/>
      <w:color w:val="000000"/>
      <w:sz w:val="28"/>
      <w:szCs w:val="28"/>
    </w:rPr>
  </w:style>
  <w:style w:type="paragraph" w:customStyle="1" w:styleId="533">
    <w:name w:val="样式5"/>
    <w:basedOn w:val="98"/>
    <w:qFormat/>
    <w:uiPriority w:val="0"/>
    <w:pPr>
      <w:spacing w:line="415" w:lineRule="auto"/>
    </w:pPr>
    <w:rPr>
      <w:rFonts w:ascii="Calibri" w:hAnsi="Calibri"/>
      <w:bCs/>
      <w:color w:val="000000"/>
      <w:sz w:val="28"/>
      <w:szCs w:val="28"/>
    </w:rPr>
  </w:style>
  <w:style w:type="paragraph" w:customStyle="1" w:styleId="534">
    <w:name w:val="样式6"/>
    <w:basedOn w:val="466"/>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535">
    <w:name w:val="大汉方案正文 Char"/>
    <w:basedOn w:val="1"/>
    <w:qFormat/>
    <w:uiPriority w:val="0"/>
    <w:pPr>
      <w:spacing w:line="360" w:lineRule="auto"/>
      <w:ind w:firstLine="200"/>
    </w:pPr>
    <w:rPr>
      <w:rFonts w:ascii="Arial" w:hAnsi="Arial"/>
      <w:sz w:val="24"/>
    </w:rPr>
  </w:style>
  <w:style w:type="character" w:customStyle="1" w:styleId="536">
    <w:name w:val="标题 2 Char Char Char"/>
    <w:qFormat/>
    <w:uiPriority w:val="0"/>
    <w:rPr>
      <w:rFonts w:ascii="Arial" w:hAnsi="Arial" w:eastAsia="宋体" w:cs="Arial"/>
      <w:b/>
      <w:bCs/>
      <w:i/>
      <w:iCs/>
      <w:sz w:val="28"/>
      <w:szCs w:val="28"/>
      <w:lang w:val="en-US" w:eastAsia="zh-CN" w:bidi="ar-SA"/>
    </w:rPr>
  </w:style>
  <w:style w:type="character" w:customStyle="1" w:styleId="537">
    <w:name w:val="question-title"/>
    <w:qFormat/>
    <w:uiPriority w:val="0"/>
  </w:style>
  <w:style w:type="paragraph" w:customStyle="1" w:styleId="538">
    <w:name w:val="说明书2级标题"/>
    <w:basedOn w:val="1"/>
    <w:next w:val="539"/>
    <w:qFormat/>
    <w:uiPriority w:val="0"/>
    <w:pPr>
      <w:numPr>
        <w:ilvl w:val="2"/>
        <w:numId w:val="2"/>
      </w:numPr>
      <w:spacing w:before="100"/>
    </w:pPr>
    <w:rPr>
      <w:rFonts w:eastAsia="黑体"/>
      <w:sz w:val="28"/>
      <w:szCs w:val="28"/>
    </w:rPr>
  </w:style>
  <w:style w:type="paragraph" w:customStyle="1" w:styleId="539">
    <w:name w:val="说明书3级标题"/>
    <w:basedOn w:val="1"/>
    <w:next w:val="1"/>
    <w:qFormat/>
    <w:uiPriority w:val="0"/>
    <w:pPr>
      <w:numPr>
        <w:ilvl w:val="2"/>
        <w:numId w:val="3"/>
      </w:numPr>
      <w:spacing w:line="360" w:lineRule="auto"/>
    </w:pPr>
    <w:rPr>
      <w:rFonts w:eastAsia="黑体"/>
      <w:sz w:val="24"/>
    </w:rPr>
  </w:style>
  <w:style w:type="character" w:customStyle="1" w:styleId="540">
    <w:name w:val="style15"/>
    <w:qFormat/>
    <w:uiPriority w:val="0"/>
  </w:style>
  <w:style w:type="paragraph" w:customStyle="1" w:styleId="541">
    <w:name w:val="列出段落[858D7CFB-ED40-4347-BF05-701D383B685F][858D7CFB-ED40-4347-BF05-701D383B685F]"/>
    <w:basedOn w:val="1"/>
    <w:qFormat/>
    <w:uiPriority w:val="0"/>
    <w:pPr>
      <w:ind w:firstLine="200"/>
    </w:pPr>
  </w:style>
  <w:style w:type="paragraph" w:customStyle="1" w:styleId="542">
    <w:name w:val="默认段落字体 Para Char Char Char Char Char Char Char Char Char1 Char Char Char Char Char Char Char Char"/>
    <w:basedOn w:val="286"/>
    <w:qFormat/>
    <w:uiPriority w:val="0"/>
  </w:style>
  <w:style w:type="paragraph" w:customStyle="1" w:styleId="543">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44">
    <w:name w:val="Char Char1 Char Char Char Char Char Char Char Char"/>
    <w:basedOn w:val="1"/>
    <w:qFormat/>
    <w:uiPriority w:val="0"/>
    <w:pPr>
      <w:widowControl/>
      <w:spacing w:after="160" w:line="240" w:lineRule="exact"/>
      <w:jc w:val="left"/>
    </w:pPr>
  </w:style>
  <w:style w:type="paragraph" w:customStyle="1" w:styleId="545">
    <w:name w:val="技术方案正文样式"/>
    <w:basedOn w:val="1"/>
    <w:qFormat/>
    <w:uiPriority w:val="0"/>
    <w:pPr>
      <w:spacing w:line="400" w:lineRule="exact"/>
      <w:ind w:firstLine="200"/>
    </w:pPr>
    <w:rPr>
      <w:rFonts w:ascii="宋体" w:cs="宋体"/>
      <w:sz w:val="24"/>
      <w:szCs w:val="21"/>
    </w:rPr>
  </w:style>
  <w:style w:type="paragraph" w:customStyle="1" w:styleId="546">
    <w:name w:val="修订1"/>
    <w:qFormat/>
    <w:uiPriority w:val="0"/>
    <w:rPr>
      <w:rFonts w:hint="default" w:ascii="Times New Roman" w:hAnsi="Times New Roman" w:eastAsia="宋体" w:cs="Times New Roman"/>
      <w:sz w:val="21"/>
      <w:szCs w:val="24"/>
      <w:lang w:val="en-US" w:eastAsia="zh-CN" w:bidi="ar-SA"/>
    </w:rPr>
  </w:style>
  <w:style w:type="paragraph" w:customStyle="1" w:styleId="547">
    <w:name w:val="D&amp;L"/>
    <w:basedOn w:val="307"/>
    <w:qFormat/>
    <w:uiPriority w:val="0"/>
    <w:pPr>
      <w:pBdr>
        <w:bottom w:val="single" w:color="000000" w:sz="18" w:space="1"/>
      </w:pBdr>
      <w:spacing w:line="240" w:lineRule="atLeast"/>
    </w:pPr>
    <w:rPr>
      <w:sz w:val="24"/>
      <w:szCs w:val="20"/>
    </w:rPr>
  </w:style>
  <w:style w:type="paragraph" w:customStyle="1" w:styleId="548">
    <w:name w:val="样式 标题 2 + Times New Roman 四号 非加粗 段前: 5 磅 段后: 0 磅 行距: 固定值 20..."/>
    <w:basedOn w:val="96"/>
    <w:qFormat/>
    <w:uiPriority w:val="0"/>
    <w:pPr>
      <w:spacing w:before="100" w:after="0" w:line="400" w:lineRule="exact"/>
    </w:pPr>
    <w:rPr>
      <w:rFonts w:ascii="Times New Roman" w:hAnsi="Times New Roman" w:cs="宋体"/>
      <w:b w:val="0"/>
      <w:sz w:val="28"/>
    </w:rPr>
  </w:style>
  <w:style w:type="paragraph" w:customStyle="1" w:styleId="549">
    <w:name w:val="Char Char Char Char Char Char Char1 Char"/>
    <w:basedOn w:val="1"/>
    <w:qFormat/>
    <w:uiPriority w:val="0"/>
    <w:rPr>
      <w:rFonts w:ascii="Tahoma" w:hAnsi="Tahoma"/>
      <w:sz w:val="24"/>
      <w:szCs w:val="20"/>
    </w:rPr>
  </w:style>
  <w:style w:type="paragraph" w:customStyle="1" w:styleId="550">
    <w:name w:val="TOC 标题2"/>
    <w:basedOn w:val="94"/>
    <w:next w:val="1"/>
    <w:qFormat/>
    <w:uiPriority w:val="0"/>
    <w:pPr>
      <w:widowControl/>
      <w:spacing w:before="480" w:after="0" w:line="276" w:lineRule="auto"/>
      <w:outlineLvl w:val="9"/>
    </w:pPr>
    <w:rPr>
      <w:rFonts w:ascii="Cambria" w:hAnsi="Cambria"/>
      <w:color w:val="365F91"/>
      <w:sz w:val="28"/>
    </w:rPr>
  </w:style>
  <w:style w:type="paragraph" w:customStyle="1" w:styleId="551">
    <w:name w:val="无间隔11"/>
    <w:link w:val="552"/>
    <w:qFormat/>
    <w:uiPriority w:val="0"/>
    <w:rPr>
      <w:rFonts w:hint="default" w:ascii="Calibri" w:hAnsi="Calibri" w:eastAsia="宋体" w:cs="Times New Roman"/>
      <w:sz w:val="22"/>
      <w:lang w:val="en-US" w:eastAsia="zh-CN" w:bidi="ar-SA"/>
    </w:rPr>
  </w:style>
  <w:style w:type="character" w:customStyle="1" w:styleId="552">
    <w:name w:val="无间隔 字符"/>
    <w:link w:val="551"/>
    <w:qFormat/>
    <w:uiPriority w:val="0"/>
    <w:rPr>
      <w:rFonts w:ascii="Calibri" w:hAnsi="Calibri"/>
      <w:sz w:val="22"/>
      <w:lang w:bidi="ar-SA"/>
    </w:rPr>
  </w:style>
  <w:style w:type="paragraph" w:customStyle="1" w:styleId="553">
    <w:name w:val="Normal_0"/>
    <w:qFormat/>
    <w:uiPriority w:val="0"/>
    <w:rPr>
      <w:rFonts w:hint="default" w:ascii="黑体" w:hAnsi="黑体" w:eastAsia="黑体" w:cs="Times New Roman"/>
      <w:b/>
      <w:sz w:val="32"/>
      <w:szCs w:val="24"/>
      <w:lang w:val="en-US" w:eastAsia="zh-CN" w:bidi="ar-SA"/>
    </w:rPr>
  </w:style>
  <w:style w:type="paragraph" w:customStyle="1" w:styleId="554">
    <w:name w:val="正文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5">
    <w:name w:val="Normal_1"/>
    <w:qFormat/>
    <w:uiPriority w:val="0"/>
    <w:rPr>
      <w:rFonts w:hint="default" w:ascii="黑体" w:hAnsi="黑体" w:eastAsia="黑体" w:cs="Times New Roman"/>
      <w:b/>
      <w:sz w:val="32"/>
      <w:szCs w:val="24"/>
      <w:lang w:val="en-US" w:eastAsia="zh-CN" w:bidi="ar-SA"/>
    </w:rPr>
  </w:style>
  <w:style w:type="paragraph" w:customStyle="1" w:styleId="556">
    <w:name w:val="正文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7">
    <w:name w:val="正文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8">
    <w:name w:val="正文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59">
    <w:name w:val="Normal_2"/>
    <w:qFormat/>
    <w:uiPriority w:val="0"/>
    <w:rPr>
      <w:rFonts w:hint="default" w:ascii="黑体" w:hAnsi="黑体" w:eastAsia="黑体" w:cs="Times New Roman"/>
      <w:b/>
      <w:sz w:val="32"/>
      <w:szCs w:val="24"/>
      <w:lang w:val="en-US" w:eastAsia="zh-CN" w:bidi="ar-SA"/>
    </w:rPr>
  </w:style>
  <w:style w:type="paragraph" w:customStyle="1" w:styleId="560">
    <w:name w:val="正文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1">
    <w:name w:val="Normal_3"/>
    <w:qFormat/>
    <w:uiPriority w:val="0"/>
    <w:rPr>
      <w:rFonts w:hint="default" w:ascii="黑体" w:hAnsi="黑体" w:eastAsia="黑体" w:cs="Times New Roman"/>
      <w:b/>
      <w:sz w:val="32"/>
      <w:szCs w:val="24"/>
      <w:lang w:val="en-US" w:eastAsia="zh-CN" w:bidi="ar-SA"/>
    </w:rPr>
  </w:style>
  <w:style w:type="paragraph" w:customStyle="1" w:styleId="562">
    <w:name w:val="Normal_4"/>
    <w:qFormat/>
    <w:uiPriority w:val="0"/>
    <w:rPr>
      <w:rFonts w:hint="default" w:ascii="黑体" w:hAnsi="黑体" w:eastAsia="黑体" w:cs="Times New Roman"/>
      <w:b/>
      <w:sz w:val="32"/>
      <w:szCs w:val="24"/>
      <w:lang w:val="en-US" w:eastAsia="zh-CN" w:bidi="ar-SA"/>
    </w:rPr>
  </w:style>
  <w:style w:type="paragraph" w:customStyle="1" w:styleId="563">
    <w:name w:val="Normal_5"/>
    <w:qFormat/>
    <w:uiPriority w:val="0"/>
    <w:rPr>
      <w:rFonts w:hint="default" w:ascii="黑体" w:hAnsi="黑体" w:eastAsia="黑体" w:cs="Times New Roman"/>
      <w:b/>
      <w:sz w:val="32"/>
      <w:szCs w:val="24"/>
      <w:lang w:val="en-US" w:eastAsia="zh-CN" w:bidi="ar-SA"/>
    </w:rPr>
  </w:style>
  <w:style w:type="paragraph" w:customStyle="1" w:styleId="564">
    <w:name w:val="正文_4"/>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65">
    <w:name w:val="Normal_6"/>
    <w:qFormat/>
    <w:uiPriority w:val="0"/>
    <w:rPr>
      <w:rFonts w:hint="default" w:ascii="黑体" w:hAnsi="黑体" w:eastAsia="黑体" w:cs="Times New Roman"/>
      <w:b/>
      <w:sz w:val="32"/>
      <w:szCs w:val="24"/>
      <w:lang w:val="en-US" w:eastAsia="zh-CN" w:bidi="ar-SA"/>
    </w:rPr>
  </w:style>
  <w:style w:type="paragraph" w:customStyle="1" w:styleId="566">
    <w:name w:val="正文_5"/>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567">
    <w:name w:val="Normal_7"/>
    <w:qFormat/>
    <w:uiPriority w:val="0"/>
    <w:rPr>
      <w:rFonts w:hint="default" w:ascii="黑体" w:hAnsi="黑体" w:eastAsia="黑体" w:cs="Times New Roman"/>
      <w:b/>
      <w:sz w:val="32"/>
      <w:szCs w:val="24"/>
      <w:lang w:val="en-US" w:eastAsia="zh-CN" w:bidi="ar-SA"/>
    </w:rPr>
  </w:style>
  <w:style w:type="paragraph" w:customStyle="1" w:styleId="568">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569">
    <w:name w:val="Normal_9"/>
    <w:qFormat/>
    <w:uiPriority w:val="0"/>
    <w:rPr>
      <w:rFonts w:hint="default" w:ascii="黑体" w:hAnsi="黑体" w:eastAsia="黑体" w:cs="Times New Roman"/>
      <w:b/>
      <w:sz w:val="32"/>
      <w:szCs w:val="24"/>
      <w:lang w:val="en-US" w:eastAsia="zh-CN" w:bidi="ar-SA"/>
    </w:rPr>
  </w:style>
  <w:style w:type="paragraph" w:customStyle="1" w:styleId="570">
    <w:name w:val="正文_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71">
    <w:name w:val="Normal_10"/>
    <w:qFormat/>
    <w:uiPriority w:val="0"/>
    <w:rPr>
      <w:rFonts w:hint="default" w:ascii="黑体" w:hAnsi="黑体" w:eastAsia="黑体" w:cs="Times New Roman"/>
      <w:b/>
      <w:sz w:val="32"/>
      <w:szCs w:val="24"/>
      <w:lang w:val="en-US" w:eastAsia="zh-CN" w:bidi="ar-SA"/>
    </w:rPr>
  </w:style>
  <w:style w:type="paragraph" w:customStyle="1" w:styleId="572">
    <w:name w:val="正文_7"/>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3">
    <w:name w:val="正文缩进_0"/>
    <w:basedOn w:val="572"/>
    <w:link w:val="574"/>
    <w:unhideWhenUsed/>
    <w:qFormat/>
    <w:uiPriority w:val="0"/>
    <w:pPr>
      <w:ind w:firstLine="420"/>
    </w:pPr>
    <w:rPr>
      <w:szCs w:val="22"/>
    </w:rPr>
  </w:style>
  <w:style w:type="character" w:customStyle="1" w:styleId="574">
    <w:name w:val="正文缩进 Char1_0"/>
    <w:link w:val="573"/>
    <w:qFormat/>
    <w:uiPriority w:val="0"/>
    <w:rPr>
      <w:sz w:val="21"/>
      <w:szCs w:val="22"/>
    </w:rPr>
  </w:style>
  <w:style w:type="paragraph" w:customStyle="1" w:styleId="575">
    <w:name w:val="纯文本_0"/>
    <w:basedOn w:val="572"/>
    <w:link w:val="576"/>
    <w:unhideWhenUsed/>
    <w:qFormat/>
    <w:uiPriority w:val="0"/>
    <w:rPr>
      <w:rFonts w:ascii="宋体" w:hAnsi="Courier New"/>
      <w:szCs w:val="21"/>
    </w:rPr>
  </w:style>
  <w:style w:type="character" w:customStyle="1" w:styleId="576">
    <w:name w:val="纯文本 Char_0"/>
    <w:link w:val="575"/>
    <w:qFormat/>
    <w:uiPriority w:val="0"/>
    <w:rPr>
      <w:rFonts w:ascii="宋体" w:hAnsi="Courier New" w:cs="Courier New"/>
      <w:sz w:val="21"/>
      <w:szCs w:val="21"/>
    </w:rPr>
  </w:style>
  <w:style w:type="paragraph" w:customStyle="1" w:styleId="577">
    <w:name w:val="Normal_11"/>
    <w:qFormat/>
    <w:uiPriority w:val="0"/>
    <w:rPr>
      <w:rFonts w:hint="default" w:ascii="黑体" w:hAnsi="黑体" w:eastAsia="黑体" w:cs="Times New Roman"/>
      <w:b/>
      <w:sz w:val="32"/>
      <w:szCs w:val="24"/>
      <w:lang w:val="en-US" w:eastAsia="zh-CN" w:bidi="ar-SA"/>
    </w:rPr>
  </w:style>
  <w:style w:type="paragraph" w:customStyle="1" w:styleId="578">
    <w:name w:val="正文_8"/>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79">
    <w:name w:val="Normal_12"/>
    <w:qFormat/>
    <w:uiPriority w:val="0"/>
    <w:rPr>
      <w:rFonts w:hint="default" w:ascii="黑体" w:hAnsi="黑体" w:eastAsia="黑体" w:cs="Times New Roman"/>
      <w:b/>
      <w:sz w:val="32"/>
      <w:szCs w:val="24"/>
      <w:lang w:val="en-US" w:eastAsia="zh-CN" w:bidi="ar-SA"/>
    </w:rPr>
  </w:style>
  <w:style w:type="paragraph" w:customStyle="1" w:styleId="580">
    <w:name w:val="正文_9"/>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1">
    <w:name w:val="Normal_13"/>
    <w:qFormat/>
    <w:uiPriority w:val="0"/>
    <w:rPr>
      <w:rFonts w:hint="default" w:ascii="黑体" w:hAnsi="黑体" w:eastAsia="黑体" w:cs="Times New Roman"/>
      <w:b/>
      <w:sz w:val="32"/>
      <w:szCs w:val="24"/>
      <w:lang w:val="en-US" w:eastAsia="zh-CN" w:bidi="ar-SA"/>
    </w:rPr>
  </w:style>
  <w:style w:type="paragraph" w:customStyle="1" w:styleId="582">
    <w:name w:val="正文_1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3">
    <w:name w:val="Normal_14"/>
    <w:qFormat/>
    <w:uiPriority w:val="0"/>
    <w:rPr>
      <w:rFonts w:hint="default" w:ascii="黑体" w:hAnsi="黑体" w:eastAsia="黑体" w:cs="Times New Roman"/>
      <w:b/>
      <w:sz w:val="32"/>
      <w:szCs w:val="24"/>
      <w:lang w:val="en-US" w:eastAsia="zh-CN" w:bidi="ar-SA"/>
    </w:rPr>
  </w:style>
  <w:style w:type="paragraph" w:customStyle="1" w:styleId="584">
    <w:name w:val="正文_1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5">
    <w:name w:val="Normal_15"/>
    <w:qFormat/>
    <w:uiPriority w:val="0"/>
    <w:rPr>
      <w:rFonts w:hint="default" w:ascii="黑体" w:hAnsi="黑体" w:eastAsia="黑体" w:cs="Times New Roman"/>
      <w:b/>
      <w:sz w:val="32"/>
      <w:szCs w:val="24"/>
      <w:lang w:val="en-US" w:eastAsia="zh-CN" w:bidi="ar-SA"/>
    </w:rPr>
  </w:style>
  <w:style w:type="paragraph" w:customStyle="1" w:styleId="586">
    <w:name w:val="正文_12"/>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7">
    <w:name w:val="Normal_16"/>
    <w:qFormat/>
    <w:uiPriority w:val="0"/>
    <w:rPr>
      <w:rFonts w:hint="default" w:ascii="黑体" w:hAnsi="黑体" w:eastAsia="黑体" w:cs="Times New Roman"/>
      <w:b/>
      <w:sz w:val="32"/>
      <w:szCs w:val="24"/>
      <w:lang w:val="en-US" w:eastAsia="zh-CN" w:bidi="ar-SA"/>
    </w:rPr>
  </w:style>
  <w:style w:type="paragraph" w:customStyle="1" w:styleId="588">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89">
    <w:name w:val="正文_14"/>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0">
    <w:name w:val="Normal_17"/>
    <w:qFormat/>
    <w:uiPriority w:val="0"/>
    <w:rPr>
      <w:rFonts w:hint="default" w:ascii="黑体" w:hAnsi="黑体" w:eastAsia="黑体" w:cs="Times New Roman"/>
      <w:b/>
      <w:sz w:val="32"/>
      <w:szCs w:val="24"/>
      <w:lang w:val="en-US" w:eastAsia="zh-CN" w:bidi="ar-SA"/>
    </w:rPr>
  </w:style>
  <w:style w:type="paragraph" w:customStyle="1" w:styleId="591">
    <w:name w:val="Normal_18"/>
    <w:qFormat/>
    <w:uiPriority w:val="0"/>
    <w:rPr>
      <w:rFonts w:hint="default" w:ascii="黑体" w:hAnsi="黑体" w:eastAsia="黑体" w:cs="Times New Roman"/>
      <w:b/>
      <w:sz w:val="32"/>
      <w:szCs w:val="24"/>
      <w:lang w:val="en-US" w:eastAsia="zh-CN" w:bidi="ar-SA"/>
    </w:rPr>
  </w:style>
  <w:style w:type="paragraph" w:customStyle="1" w:styleId="592">
    <w:name w:val="正文_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3">
    <w:name w:val="Normal_0_0"/>
    <w:qFormat/>
    <w:uiPriority w:val="0"/>
    <w:rPr>
      <w:rFonts w:hint="default" w:ascii="黑体" w:hAnsi="黑体" w:eastAsia="黑体" w:cs="Times New Roman"/>
      <w:b/>
      <w:sz w:val="40"/>
      <w:szCs w:val="24"/>
      <w:lang w:val="en-US" w:eastAsia="zh-CN" w:bidi="ar-SA"/>
    </w:rPr>
  </w:style>
  <w:style w:type="paragraph" w:customStyle="1" w:styleId="594">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595">
    <w:name w:val="正文_0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596">
    <w:name w:val="正文_3"/>
    <w:next w:val="59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597">
    <w:name w:val="正文首行缩进 2_1"/>
    <w:basedOn w:val="598"/>
    <w:next w:val="600"/>
    <w:qFormat/>
    <w:uiPriority w:val="0"/>
    <w:pPr>
      <w:spacing w:after="120"/>
      <w:ind w:left="200" w:firstLine="200"/>
    </w:pPr>
    <w:rPr>
      <w:rFonts w:ascii="Times New Roman" w:hAnsi="Times New Roman"/>
      <w:sz w:val="24"/>
      <w:szCs w:val="24"/>
    </w:rPr>
  </w:style>
  <w:style w:type="paragraph" w:customStyle="1" w:styleId="598">
    <w:name w:val="正文文本缩进_1"/>
    <w:basedOn w:val="599"/>
    <w:next w:val="597"/>
    <w:qFormat/>
    <w:uiPriority w:val="0"/>
    <w:pPr>
      <w:ind w:firstLine="225"/>
    </w:pPr>
    <w:rPr>
      <w:rFonts w:ascii="仿宋_GB2312" w:eastAsia="仿宋_GB2312"/>
      <w:sz w:val="32"/>
    </w:rPr>
  </w:style>
  <w:style w:type="paragraph" w:customStyle="1" w:styleId="599">
    <w:name w:val="正文_18"/>
    <w:next w:val="598"/>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0">
    <w:name w:val="xl53_0"/>
    <w:next w:val="596"/>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hint="default" w:ascii="宋体" w:hAnsi="宋体" w:eastAsia="宋体" w:cs="Times New Roman"/>
      <w:b/>
      <w:bCs/>
      <w:lang w:val="en-US" w:eastAsia="zh-CN" w:bidi="ar-SA"/>
    </w:rPr>
  </w:style>
  <w:style w:type="paragraph" w:customStyle="1" w:styleId="601">
    <w:name w:val="正文_16"/>
    <w:next w:val="60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2">
    <w:name w:val="正文首行缩进 2_0"/>
    <w:basedOn w:val="603"/>
    <w:qFormat/>
    <w:uiPriority w:val="0"/>
    <w:pPr>
      <w:spacing w:after="120"/>
      <w:ind w:left="200" w:firstLine="200"/>
    </w:pPr>
    <w:rPr>
      <w:rFonts w:ascii="Times New Roman" w:hAnsi="Times New Roman"/>
      <w:sz w:val="24"/>
      <w:szCs w:val="24"/>
    </w:rPr>
  </w:style>
  <w:style w:type="paragraph" w:customStyle="1" w:styleId="603">
    <w:name w:val="正文文本缩进_0"/>
    <w:basedOn w:val="601"/>
    <w:qFormat/>
    <w:uiPriority w:val="0"/>
    <w:pPr>
      <w:ind w:firstLine="225"/>
    </w:pPr>
    <w:rPr>
      <w:rFonts w:ascii="仿宋_GB2312" w:eastAsia="仿宋_GB2312"/>
      <w:sz w:val="32"/>
    </w:rPr>
  </w:style>
  <w:style w:type="paragraph" w:customStyle="1" w:styleId="604">
    <w:name w:val="正文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05">
    <w:name w:val="标题 12"/>
    <w:basedOn w:val="7"/>
    <w:next w:val="7"/>
    <w:qFormat/>
    <w:uiPriority w:val="0"/>
    <w:pPr>
      <w:keepNext/>
      <w:keepLines/>
      <w:spacing w:before="340" w:after="330" w:line="576" w:lineRule="auto"/>
      <w:outlineLvl w:val="0"/>
    </w:pPr>
    <w:rPr>
      <w:b/>
      <w:sz w:val="44"/>
      <w:szCs w:val="20"/>
    </w:rPr>
  </w:style>
  <w:style w:type="paragraph" w:customStyle="1" w:styleId="606">
    <w:name w:val="段_0"/>
    <w:next w:val="607"/>
    <w:qFormat/>
    <w:uiPriority w:val="0"/>
    <w:pPr>
      <w:ind w:firstLine="200"/>
      <w:jc w:val="both"/>
    </w:pPr>
    <w:rPr>
      <w:rFonts w:hint="default" w:ascii="宋体" w:hAnsi="Times New Roman" w:eastAsia="宋体" w:cs="Times New Roman"/>
      <w:sz w:val="21"/>
      <w:lang w:val="en-US" w:eastAsia="zh-CN" w:bidi="ar-SA"/>
    </w:rPr>
  </w:style>
  <w:style w:type="paragraph" w:customStyle="1" w:styleId="607">
    <w:name w:val="Normal_19_1"/>
    <w:next w:val="606"/>
    <w:qFormat/>
    <w:uiPriority w:val="0"/>
    <w:rPr>
      <w:rFonts w:hint="default" w:ascii="黑体" w:hAnsi="黑体" w:eastAsia="黑体" w:cs="Times New Roman"/>
      <w:b/>
      <w:sz w:val="32"/>
      <w:szCs w:val="24"/>
      <w:lang w:val="en-US" w:eastAsia="zh-CN" w:bidi="ar-SA"/>
    </w:rPr>
  </w:style>
  <w:style w:type="paragraph" w:customStyle="1" w:styleId="608">
    <w:name w:val="Normal_0_1"/>
    <w:qFormat/>
    <w:uiPriority w:val="0"/>
    <w:rPr>
      <w:rFonts w:hint="default" w:ascii="黑体" w:hAnsi="黑体" w:eastAsia="黑体" w:cs="Times New Roman"/>
      <w:b/>
      <w:sz w:val="32"/>
      <w:szCs w:val="24"/>
      <w:lang w:val="en-US" w:eastAsia="zh-CN" w:bidi="ar-SA"/>
    </w:rPr>
  </w:style>
  <w:style w:type="paragraph" w:customStyle="1" w:styleId="609">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0">
    <w:name w:val="Normal_2_0"/>
    <w:qFormat/>
    <w:uiPriority w:val="0"/>
    <w:rPr>
      <w:rFonts w:hint="default" w:ascii="黑体" w:hAnsi="黑体" w:eastAsia="黑体" w:cs="Times New Roman"/>
      <w:b/>
      <w:sz w:val="32"/>
      <w:szCs w:val="24"/>
      <w:lang w:val="en-US" w:eastAsia="zh-CN" w:bidi="ar-SA"/>
    </w:rPr>
  </w:style>
  <w:style w:type="paragraph" w:customStyle="1" w:styleId="611">
    <w:name w:val="正文_1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12">
    <w:name w:val="Normal_3_0"/>
    <w:qFormat/>
    <w:uiPriority w:val="0"/>
    <w:rPr>
      <w:rFonts w:hint="default" w:ascii="黑体" w:hAnsi="黑体" w:eastAsia="黑体" w:cs="Times New Roman"/>
      <w:b/>
      <w:sz w:val="32"/>
      <w:szCs w:val="24"/>
      <w:lang w:val="en-US" w:eastAsia="zh-CN" w:bidi="ar-SA"/>
    </w:rPr>
  </w:style>
  <w:style w:type="paragraph" w:customStyle="1" w:styleId="613">
    <w:name w:val="Normal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4">
    <w:name w:val="Normal_5_0"/>
    <w:qFormat/>
    <w:uiPriority w:val="0"/>
    <w:rPr>
      <w:rFonts w:hint="default" w:ascii="黑体" w:hAnsi="黑体" w:eastAsia="黑体" w:cs="Times New Roman"/>
      <w:b/>
      <w:sz w:val="32"/>
      <w:szCs w:val="24"/>
      <w:lang w:val="en-US" w:eastAsia="zh-CN" w:bidi="ar-SA"/>
    </w:rPr>
  </w:style>
  <w:style w:type="paragraph" w:customStyle="1" w:styleId="615">
    <w:name w:val="正文_0_2"/>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6">
    <w:name w:val="Normal_6_0"/>
    <w:qFormat/>
    <w:uiPriority w:val="0"/>
    <w:rPr>
      <w:rFonts w:hint="default" w:ascii="黑体" w:hAnsi="黑体" w:eastAsia="黑体" w:cs="Times New Roman"/>
      <w:b/>
      <w:sz w:val="32"/>
      <w:szCs w:val="24"/>
      <w:lang w:val="en-US" w:eastAsia="zh-CN" w:bidi="ar-SA"/>
    </w:rPr>
  </w:style>
  <w:style w:type="paragraph" w:customStyle="1" w:styleId="617">
    <w:name w:val="Normal_7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18">
    <w:name w:val="Normal_8_0"/>
    <w:qFormat/>
    <w:uiPriority w:val="0"/>
    <w:rPr>
      <w:rFonts w:hint="default" w:ascii="黑体" w:hAnsi="黑体" w:eastAsia="黑体" w:cs="Times New Roman"/>
      <w:b/>
      <w:sz w:val="32"/>
      <w:szCs w:val="24"/>
      <w:lang w:val="en-US" w:eastAsia="zh-CN" w:bidi="ar-SA"/>
    </w:rPr>
  </w:style>
  <w:style w:type="paragraph" w:customStyle="1" w:styleId="619">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620">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621">
    <w:name w:val="Normal_11_0"/>
    <w:qFormat/>
    <w:uiPriority w:val="0"/>
    <w:rPr>
      <w:rFonts w:hint="default" w:ascii="黑体" w:hAnsi="黑体" w:eastAsia="黑体" w:cs="Times New Roman"/>
      <w:b/>
      <w:sz w:val="32"/>
      <w:szCs w:val="24"/>
      <w:lang w:val="en-US" w:eastAsia="zh-CN" w:bidi="ar-SA"/>
    </w:rPr>
  </w:style>
  <w:style w:type="paragraph" w:customStyle="1" w:styleId="622">
    <w:name w:val="正文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3">
    <w:name w:val="正文_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4">
    <w:name w:val="Normal_12_0"/>
    <w:qFormat/>
    <w:uiPriority w:val="0"/>
    <w:rPr>
      <w:rFonts w:hint="default" w:ascii="黑体" w:hAnsi="黑体" w:eastAsia="黑体" w:cs="Times New Roman"/>
      <w:b/>
      <w:sz w:val="32"/>
      <w:szCs w:val="24"/>
      <w:lang w:val="en-US" w:eastAsia="zh-CN" w:bidi="ar-SA"/>
    </w:rPr>
  </w:style>
  <w:style w:type="paragraph" w:customStyle="1" w:styleId="625">
    <w:name w:val="Normal_13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6">
    <w:name w:val="正文_9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7">
    <w:name w:val="正文_8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28">
    <w:name w:val="正文_1_0_0_0_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629">
    <w:name w:val="列出段落_2"/>
    <w:basedOn w:val="627"/>
    <w:qFormat/>
    <w:uiPriority w:val="34"/>
    <w:pPr>
      <w:ind w:firstLine="420"/>
    </w:pPr>
  </w:style>
  <w:style w:type="paragraph" w:customStyle="1" w:styleId="630">
    <w:name w:val="Normal_14_0"/>
    <w:qFormat/>
    <w:uiPriority w:val="0"/>
    <w:rPr>
      <w:rFonts w:hint="default" w:ascii="黑体" w:hAnsi="黑体" w:eastAsia="黑体" w:cs="Times New Roman"/>
      <w:b/>
      <w:sz w:val="32"/>
      <w:szCs w:val="24"/>
      <w:lang w:val="en-US" w:eastAsia="zh-CN" w:bidi="ar-SA"/>
    </w:rPr>
  </w:style>
  <w:style w:type="paragraph" w:customStyle="1" w:styleId="631">
    <w:name w:val="正文_7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2">
    <w:name w:val="正文缩进_0_0"/>
    <w:basedOn w:val="631"/>
    <w:link w:val="633"/>
    <w:unhideWhenUsed/>
    <w:qFormat/>
    <w:uiPriority w:val="0"/>
    <w:pPr>
      <w:ind w:firstLine="420"/>
    </w:pPr>
    <w:rPr>
      <w:rFonts w:ascii="Calibri" w:hAnsi="Calibri"/>
      <w:szCs w:val="22"/>
    </w:rPr>
  </w:style>
  <w:style w:type="character" w:customStyle="1" w:styleId="633">
    <w:name w:val="正文缩进 Char1_0_0"/>
    <w:link w:val="632"/>
    <w:qFormat/>
    <w:uiPriority w:val="0"/>
    <w:rPr>
      <w:sz w:val="21"/>
      <w:szCs w:val="22"/>
    </w:rPr>
  </w:style>
  <w:style w:type="paragraph" w:customStyle="1" w:styleId="634">
    <w:name w:val="纯文本_0_0"/>
    <w:basedOn w:val="635"/>
    <w:link w:val="636"/>
    <w:unhideWhenUsed/>
    <w:qFormat/>
    <w:uiPriority w:val="0"/>
    <w:rPr>
      <w:rFonts w:ascii="宋体" w:hAnsi="Courier New"/>
      <w:szCs w:val="21"/>
    </w:rPr>
  </w:style>
  <w:style w:type="paragraph" w:customStyle="1" w:styleId="635">
    <w:name w:val="正文_7_1_0"/>
    <w:qFormat/>
    <w:uiPriority w:val="0"/>
    <w:pPr>
      <w:widowControl w:val="0"/>
      <w:jc w:val="both"/>
    </w:pPr>
    <w:rPr>
      <w:rFonts w:hint="default" w:ascii="Times New Roman" w:hAnsi="Times New Roman" w:eastAsia="宋体" w:cs="Times New Roman"/>
      <w:sz w:val="21"/>
      <w:szCs w:val="22"/>
      <w:lang w:val="en-US" w:eastAsia="zh-CN" w:bidi="ar-SA"/>
    </w:rPr>
  </w:style>
  <w:style w:type="character" w:customStyle="1" w:styleId="636">
    <w:name w:val="纯文本 Char_0_0"/>
    <w:link w:val="634"/>
    <w:qFormat/>
    <w:uiPriority w:val="0"/>
    <w:rPr>
      <w:rFonts w:ascii="宋体" w:hAnsi="Courier New"/>
      <w:sz w:val="21"/>
      <w:szCs w:val="21"/>
    </w:rPr>
  </w:style>
  <w:style w:type="paragraph" w:customStyle="1" w:styleId="637">
    <w:name w:val="Normal_15_0"/>
    <w:qFormat/>
    <w:uiPriority w:val="0"/>
    <w:rPr>
      <w:rFonts w:hint="default" w:ascii="黑体" w:hAnsi="黑体" w:eastAsia="黑体" w:cs="Times New Roman"/>
      <w:b/>
      <w:sz w:val="32"/>
      <w:szCs w:val="24"/>
      <w:lang w:val="en-US" w:eastAsia="zh-CN" w:bidi="ar-SA"/>
    </w:rPr>
  </w:style>
  <w:style w:type="paragraph" w:customStyle="1" w:styleId="638">
    <w:name w:val="正文_8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39">
    <w:name w:val="Normal_16_0"/>
    <w:qFormat/>
    <w:uiPriority w:val="0"/>
    <w:rPr>
      <w:rFonts w:hint="default" w:ascii="黑体" w:hAnsi="黑体" w:eastAsia="黑体" w:cs="Times New Roman"/>
      <w:b/>
      <w:sz w:val="32"/>
      <w:szCs w:val="24"/>
      <w:lang w:val="en-US" w:eastAsia="zh-CN" w:bidi="ar-SA"/>
    </w:rPr>
  </w:style>
  <w:style w:type="paragraph" w:customStyle="1" w:styleId="640">
    <w:name w:val="正文_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41">
    <w:name w:val="正文_9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2">
    <w:name w:val="Normal_17_0"/>
    <w:qFormat/>
    <w:uiPriority w:val="0"/>
    <w:rPr>
      <w:rFonts w:hint="default" w:ascii="黑体" w:hAnsi="黑体" w:eastAsia="黑体" w:cs="Times New Roman"/>
      <w:b/>
      <w:sz w:val="32"/>
      <w:szCs w:val="24"/>
      <w:lang w:val="en-US" w:eastAsia="zh-CN" w:bidi="ar-SA"/>
    </w:rPr>
  </w:style>
  <w:style w:type="paragraph" w:customStyle="1" w:styleId="643">
    <w:name w:val="正文_1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4">
    <w:name w:val="Normal_18_0"/>
    <w:qFormat/>
    <w:uiPriority w:val="0"/>
    <w:rPr>
      <w:rFonts w:hint="default" w:ascii="黑体" w:hAnsi="黑体" w:eastAsia="黑体" w:cs="Times New Roman"/>
      <w:b/>
      <w:sz w:val="32"/>
      <w:szCs w:val="24"/>
      <w:lang w:val="en-US" w:eastAsia="zh-CN" w:bidi="ar-SA"/>
    </w:rPr>
  </w:style>
  <w:style w:type="paragraph" w:customStyle="1" w:styleId="645">
    <w:name w:val="正文_1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46">
    <w:name w:val="Normal_19_0"/>
    <w:basedOn w:val="6"/>
    <w:next w:val="647"/>
    <w:qFormat/>
    <w:uiPriority w:val="0"/>
    <w:rPr>
      <w:rFonts w:ascii="黑体" w:hAnsi="黑体" w:eastAsia="黑体"/>
      <w:b/>
      <w:sz w:val="32"/>
    </w:rPr>
  </w:style>
  <w:style w:type="paragraph" w:customStyle="1" w:styleId="647">
    <w:name w:val="Body Text First Indent_1_0"/>
    <w:basedOn w:val="646"/>
    <w:qFormat/>
    <w:uiPriority w:val="0"/>
    <w:pPr>
      <w:spacing w:after="120"/>
      <w:ind w:firstLine="100"/>
    </w:pPr>
  </w:style>
  <w:style w:type="paragraph" w:customStyle="1" w:styleId="648">
    <w:name w:val="Body Text_0"/>
    <w:basedOn w:val="646"/>
    <w:unhideWhenUsed/>
    <w:qFormat/>
    <w:uiPriority w:val="99"/>
    <w:pPr>
      <w:spacing w:after="120"/>
    </w:pPr>
    <w:rPr>
      <w:rFonts w:ascii="Calibri" w:hAnsi="Calibri"/>
      <w:sz w:val="20"/>
    </w:rPr>
  </w:style>
  <w:style w:type="paragraph" w:customStyle="1" w:styleId="649">
    <w:name w:val="正文_12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0">
    <w:name w:val="正文_9_1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1">
    <w:name w:val="Normal_14_0_0"/>
    <w:qFormat/>
    <w:uiPriority w:val="0"/>
    <w:rPr>
      <w:rFonts w:hint="default" w:ascii="黑体" w:hAnsi="黑体" w:eastAsia="黑体" w:cs="Times New Roman"/>
      <w:b/>
      <w:sz w:val="32"/>
      <w:szCs w:val="24"/>
      <w:lang w:val="en-US" w:eastAsia="zh-CN" w:bidi="ar-SA"/>
    </w:rPr>
  </w:style>
  <w:style w:type="paragraph" w:customStyle="1" w:styleId="652">
    <w:name w:val="正文_12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3">
    <w:name w:val="Normal_20"/>
    <w:next w:val="654"/>
    <w:qFormat/>
    <w:uiPriority w:val="0"/>
    <w:rPr>
      <w:rFonts w:hint="default" w:ascii="黑体" w:hAnsi="黑体" w:eastAsia="黑体" w:cs="Times New Roman"/>
      <w:b/>
      <w:sz w:val="32"/>
      <w:szCs w:val="24"/>
      <w:lang w:val="en-US" w:eastAsia="zh-CN" w:bidi="ar-SA"/>
    </w:rPr>
  </w:style>
  <w:style w:type="paragraph" w:customStyle="1" w:styleId="654">
    <w:name w:val="正文文本首行缩进 22"/>
    <w:basedOn w:val="655"/>
    <w:qFormat/>
    <w:uiPriority w:val="0"/>
    <w:pPr>
      <w:spacing w:after="120"/>
      <w:ind w:left="200" w:firstLine="200"/>
    </w:pPr>
    <w:rPr>
      <w:rFonts w:ascii="Times New Roman" w:hAnsi="Times New Roman"/>
      <w:sz w:val="24"/>
    </w:rPr>
  </w:style>
  <w:style w:type="paragraph" w:customStyle="1" w:styleId="655">
    <w:name w:val="正文文本缩进2"/>
    <w:basedOn w:val="653"/>
    <w:qFormat/>
    <w:uiPriority w:val="0"/>
    <w:pPr>
      <w:ind w:firstLine="225"/>
    </w:pPr>
    <w:rPr>
      <w:rFonts w:ascii="仿宋_GB2312" w:eastAsia="仿宋_GB2312"/>
    </w:rPr>
  </w:style>
  <w:style w:type="paragraph" w:customStyle="1" w:styleId="656">
    <w:name w:val="正文_13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57">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58">
    <w:name w:val="Normal_21"/>
    <w:qFormat/>
    <w:uiPriority w:val="0"/>
    <w:rPr>
      <w:rFonts w:hint="default" w:ascii="黑体" w:hAnsi="黑体" w:eastAsia="黑体" w:cs="Times New Roman"/>
      <w:b/>
      <w:sz w:val="32"/>
      <w:szCs w:val="24"/>
      <w:lang w:val="en-US" w:eastAsia="zh-CN" w:bidi="ar-SA"/>
    </w:rPr>
  </w:style>
  <w:style w:type="paragraph" w:customStyle="1" w:styleId="659">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0">
    <w:name w:val="Normal_0_2"/>
    <w:qFormat/>
    <w:uiPriority w:val="0"/>
    <w:rPr>
      <w:rFonts w:hint="default" w:ascii="黑体" w:hAnsi="黑体" w:eastAsia="黑体" w:cs="Times New Roman"/>
      <w:b/>
      <w:sz w:val="32"/>
      <w:szCs w:val="24"/>
      <w:lang w:val="en-US" w:eastAsia="zh-CN" w:bidi="ar-SA"/>
    </w:rPr>
  </w:style>
  <w:style w:type="paragraph" w:customStyle="1" w:styleId="661">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662">
    <w:name w:val="Normal_0_3"/>
    <w:qFormat/>
    <w:uiPriority w:val="0"/>
    <w:rPr>
      <w:rFonts w:hint="default" w:ascii="黑体" w:hAnsi="黑体" w:eastAsia="黑体" w:cs="Times New Roman"/>
      <w:b/>
      <w:sz w:val="32"/>
      <w:szCs w:val="24"/>
      <w:lang w:val="en-US" w:eastAsia="zh-CN" w:bidi="ar-SA"/>
    </w:rPr>
  </w:style>
  <w:style w:type="paragraph" w:customStyle="1" w:styleId="663">
    <w:name w:val="正文_17"/>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64">
    <w:name w:val="正文缩进1"/>
    <w:basedOn w:val="1"/>
    <w:qFormat/>
    <w:uiPriority w:val="0"/>
    <w:pPr>
      <w:ind w:firstLine="420"/>
      <w:jc w:val="left"/>
    </w:pPr>
    <w:rPr>
      <w:rFonts w:ascii="宋体"/>
      <w:sz w:val="24"/>
    </w:rPr>
  </w:style>
  <w:style w:type="paragraph" w:customStyle="1" w:styleId="665">
    <w:name w:val="索引 11"/>
    <w:basedOn w:val="1"/>
    <w:next w:val="1"/>
    <w:qFormat/>
    <w:uiPriority w:val="0"/>
    <w:pPr>
      <w:spacing w:line="360" w:lineRule="auto"/>
    </w:pPr>
    <w:rPr>
      <w:rFonts w:ascii="仿宋_GB2312" w:eastAsia="仿宋_GB2312"/>
      <w:sz w:val="24"/>
      <w:szCs w:val="20"/>
    </w:rPr>
  </w:style>
  <w:style w:type="paragraph" w:customStyle="1" w:styleId="666">
    <w:name w:val="纯文本1"/>
    <w:basedOn w:val="601"/>
    <w:qFormat/>
    <w:uiPriority w:val="0"/>
    <w:rPr>
      <w:rFonts w:ascii="宋体" w:hAnsi="Courier New"/>
    </w:rPr>
  </w:style>
  <w:style w:type="paragraph" w:customStyle="1" w:styleId="667">
    <w:name w:val="Normal_20_0_0"/>
    <w:next w:val="1"/>
    <w:qFormat/>
    <w:uiPriority w:val="0"/>
    <w:pPr>
      <w:widowControl w:val="0"/>
      <w:spacing w:line="360" w:lineRule="auto"/>
      <w:jc w:val="both"/>
    </w:pPr>
    <w:rPr>
      <w:rFonts w:hint="default" w:ascii="Arial" w:hAnsi="Arial" w:eastAsia="宋体" w:cs="Times New Roman"/>
      <w:sz w:val="28"/>
      <w:szCs w:val="28"/>
      <w:lang w:val="en-US" w:eastAsia="zh-CN" w:bidi="ar-SA"/>
    </w:rPr>
  </w:style>
  <w:style w:type="paragraph" w:customStyle="1" w:styleId="668">
    <w:name w:val="正文1_0"/>
    <w:qFormat/>
    <w:uiPriority w:val="0"/>
    <w:pPr>
      <w:widowControl w:val="0"/>
      <w:jc w:val="both"/>
    </w:pPr>
    <w:rPr>
      <w:rFonts w:hint="default" w:ascii="Times New Roman" w:hAnsi="Times New Roman" w:eastAsia="宋体" w:cs="Times New Roman"/>
      <w:szCs w:val="24"/>
      <w:lang w:val="en-US" w:eastAsia="zh-CN" w:bidi="ar-SA"/>
    </w:rPr>
  </w:style>
  <w:style w:type="paragraph" w:customStyle="1" w:styleId="669">
    <w:name w:val="正文缩进1_0"/>
    <w:basedOn w:val="668"/>
    <w:link w:val="670"/>
    <w:qFormat/>
    <w:uiPriority w:val="0"/>
    <w:pPr>
      <w:ind w:firstLine="420"/>
      <w:jc w:val="left"/>
    </w:pPr>
    <w:rPr>
      <w:rFonts w:ascii="宋体" w:hAnsi="Calibri" w:eastAsia="Times New Roman"/>
      <w:sz w:val="24"/>
      <w:szCs w:val="22"/>
    </w:rPr>
  </w:style>
  <w:style w:type="character" w:customStyle="1" w:styleId="670">
    <w:name w:val="正文缩进 Char1_1"/>
    <w:link w:val="669"/>
    <w:qFormat/>
    <w:uiPriority w:val="0"/>
    <w:rPr>
      <w:rFonts w:ascii="宋体" w:hAnsi="Calibri" w:eastAsia="Times New Roman"/>
      <w:sz w:val="24"/>
      <w:szCs w:val="22"/>
    </w:rPr>
  </w:style>
  <w:style w:type="paragraph" w:customStyle="1" w:styleId="671">
    <w:name w:val="无间隔1_0"/>
    <w:qFormat/>
    <w:uiPriority w:val="1"/>
    <w:pPr>
      <w:widowControl w:val="0"/>
      <w:jc w:val="both"/>
    </w:pPr>
    <w:rPr>
      <w:rFonts w:hint="default" w:ascii="Times New Roman" w:hAnsi="Times New Roman" w:eastAsia="宋体" w:cs="Times New Roman"/>
      <w:szCs w:val="24"/>
      <w:lang w:val="en-US" w:eastAsia="zh-CN" w:bidi="ar-SA"/>
    </w:rPr>
  </w:style>
  <w:style w:type="paragraph" w:customStyle="1" w:styleId="672">
    <w:name w:val="Normal_22"/>
    <w:qFormat/>
    <w:uiPriority w:val="0"/>
    <w:pPr>
      <w:widowControl w:val="0"/>
      <w:jc w:val="both"/>
    </w:pPr>
    <w:rPr>
      <w:rFonts w:hint="default" w:ascii="Times New Roman" w:hAnsi="Times New Roman" w:eastAsia="宋体" w:cs="Times New Roman"/>
      <w:szCs w:val="24"/>
      <w:lang w:val="en-US" w:eastAsia="zh-CN" w:bidi="ar-SA"/>
    </w:rPr>
  </w:style>
  <w:style w:type="character" w:customStyle="1" w:styleId="673">
    <w:name w:val="未处理的提及1"/>
    <w:unhideWhenUsed/>
    <w:qFormat/>
    <w:uiPriority w:val="99"/>
    <w:rPr>
      <w:color w:val="605E5C"/>
      <w:shd w:val="clear" w:color="auto" w:fill="E1DFDD"/>
    </w:rPr>
  </w:style>
  <w:style w:type="character" w:customStyle="1" w:styleId="674">
    <w:name w:val="未处理的提及2"/>
    <w:unhideWhenUsed/>
    <w:qFormat/>
    <w:uiPriority w:val="99"/>
    <w:rPr>
      <w:color w:val="605E5C"/>
      <w:shd w:val="clear" w:color="auto" w:fill="E1DFDD"/>
    </w:rPr>
  </w:style>
  <w:style w:type="paragraph" w:customStyle="1" w:styleId="675">
    <w:name w:val="正文_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76">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77">
    <w:name w:val="10"/>
    <w:qFormat/>
    <w:uiPriority w:val="0"/>
    <w:rPr>
      <w:rFonts w:ascii="Times New Roman" w:hAnsi="Times New Roman" w:cs="Times New Roman"/>
    </w:rPr>
  </w:style>
  <w:style w:type="paragraph" w:customStyle="1" w:styleId="678">
    <w:name w:val="正文文本2"/>
    <w:basedOn w:val="7"/>
    <w:qFormat/>
    <w:uiPriority w:val="1"/>
    <w:rPr>
      <w:rFonts w:ascii="Segoe UI" w:hAnsi="Segoe UI" w:cs="Segoe UI"/>
    </w:rPr>
  </w:style>
  <w:style w:type="paragraph" w:customStyle="1" w:styleId="679">
    <w:name w:val="正文_16_0"/>
    <w:basedOn w:val="599"/>
    <w:qFormat/>
    <w:uiPriority w:val="0"/>
  </w:style>
  <w:style w:type="paragraph" w:customStyle="1" w:styleId="680">
    <w:name w:val="Normal_16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1">
    <w:name w:val="Normal_22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682">
    <w:name w:val="Normal_19_0_1"/>
    <w:qFormat/>
    <w:uiPriority w:val="0"/>
    <w:rPr>
      <w:rFonts w:hint="default" w:ascii="Tahoma" w:hAnsi="Tahoma" w:eastAsia="微软雅黑" w:cs="Times New Roman"/>
      <w:lang w:val="en-US" w:eastAsia="zh-CN" w:bidi="ar-SA"/>
    </w:rPr>
  </w:style>
  <w:style w:type="paragraph" w:customStyle="1" w:styleId="683">
    <w:name w:val="正文_2_0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684">
    <w:name w:val="正文_16_0_0_0"/>
    <w:basedOn w:val="685"/>
    <w:qFormat/>
    <w:uiPriority w:val="0"/>
    <w:rPr>
      <w:rFonts w:ascii="Calibri" w:hAnsi="Calibri" w:cs="Calibri"/>
      <w:szCs w:val="21"/>
    </w:rPr>
  </w:style>
  <w:style w:type="paragraph" w:customStyle="1" w:styleId="685">
    <w:name w:val="正文_3_0"/>
    <w:qFormat/>
    <w:uiPriority w:val="0"/>
    <w:pPr>
      <w:widowControl w:val="0"/>
      <w:jc w:val="both"/>
    </w:pPr>
    <w:rPr>
      <w:rFonts w:hint="default" w:ascii="Times New Roman" w:hAnsi="Times New Roman" w:eastAsia="宋体" w:cs="Times New Roman"/>
      <w:sz w:val="21"/>
      <w:lang w:val="en-US" w:eastAsia="zh-CN" w:bidi="ar-SA"/>
    </w:rPr>
  </w:style>
  <w:style w:type="character" w:customStyle="1" w:styleId="686">
    <w:name w:val="15"/>
    <w:qFormat/>
    <w:uiPriority w:val="0"/>
    <w:rPr>
      <w:rFonts w:ascii="Times New Roman" w:hAnsi="Times New Roman" w:cs="Times New Roman"/>
      <w:color w:val="0000FF"/>
      <w:u w:val="single"/>
    </w:rPr>
  </w:style>
  <w:style w:type="character" w:customStyle="1" w:styleId="687">
    <w:name w:val="16_0"/>
    <w:qFormat/>
    <w:uiPriority w:val="0"/>
    <w:rPr>
      <w:rFonts w:ascii="Times New Roman" w:hAnsi="Times New Roman" w:cs="Times New Roman"/>
    </w:rPr>
  </w:style>
  <w:style w:type="paragraph" w:customStyle="1" w:styleId="688">
    <w:name w:val="正文_16_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689">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690">
    <w:name w:val="未处理的提及3"/>
    <w:unhideWhenUsed/>
    <w:qFormat/>
    <w:uiPriority w:val="99"/>
    <w:rPr>
      <w:color w:val="605E5C"/>
      <w:shd w:val="clear" w:color="auto" w:fill="E1DFDD"/>
    </w:rPr>
  </w:style>
  <w:style w:type="character" w:customStyle="1" w:styleId="691">
    <w:name w:val="正文文本首行缩进 2 字符1"/>
    <w:semiHidden/>
    <w:qFormat/>
    <w:uiPriority w:val="99"/>
    <w:rPr>
      <w:rFonts w:ascii="Calibri" w:hAnsi="Calibri"/>
      <w:sz w:val="21"/>
      <w:szCs w:val="22"/>
    </w:rPr>
  </w:style>
  <w:style w:type="paragraph" w:customStyle="1" w:styleId="692">
    <w:name w:val="Normal_20_0"/>
    <w:qFormat/>
    <w:uiPriority w:val="0"/>
    <w:pPr>
      <w:widowControl w:val="0"/>
      <w:jc w:val="both"/>
    </w:pPr>
    <w:rPr>
      <w:rFonts w:hint="default" w:ascii="Calibri" w:hAnsi="Calibri" w:eastAsia="宋体" w:cs="Times New Roman"/>
      <w:lang w:val="en-US" w:eastAsia="zh-CN" w:bidi="ar-SA"/>
    </w:rPr>
  </w:style>
  <w:style w:type="paragraph" w:customStyle="1" w:styleId="693">
    <w:name w:val="正文_12_0_0_0_0"/>
    <w:basedOn w:val="1"/>
    <w:qFormat/>
    <w:uiPriority w:val="0"/>
    <w:rPr>
      <w:rFonts w:ascii="Times New Roman" w:hAnsi="Times New Roman"/>
      <w:szCs w:val="24"/>
    </w:rPr>
  </w:style>
  <w:style w:type="paragraph" w:customStyle="1" w:styleId="694">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character" w:customStyle="1" w:styleId="695">
    <w:name w:val="custom-tag-placeholder-class"/>
    <w:qFormat/>
    <w:uiPriority w:val="0"/>
  </w:style>
  <w:style w:type="paragraph" w:customStyle="1" w:styleId="696">
    <w:name w:val="正文缩进_1_0_0"/>
    <w:basedOn w:val="697"/>
    <w:qFormat/>
    <w:uiPriority w:val="0"/>
    <w:pPr>
      <w:ind w:firstLine="420"/>
    </w:pPr>
    <w:rPr>
      <w:rFonts w:ascii="宋体"/>
      <w:color w:val="000000"/>
      <w:sz w:val="24"/>
      <w:szCs w:val="20"/>
    </w:rPr>
  </w:style>
  <w:style w:type="paragraph" w:customStyle="1" w:styleId="697">
    <w:name w:val="正文_2_0_1"/>
    <w:next w:val="696"/>
    <w:qFormat/>
    <w:uiPriority w:val="0"/>
    <w:pPr>
      <w:widowControl w:val="0"/>
      <w:jc w:val="both"/>
    </w:pPr>
    <w:rPr>
      <w:rFonts w:hint="default" w:ascii="Times New Roman" w:hAnsi="Times New Roman" w:eastAsia="宋体" w:cs="Times New Roman"/>
      <w:sz w:val="21"/>
      <w:szCs w:val="22"/>
      <w:lang w:val="en-US" w:eastAsia="zh-CN" w:bidi="ar-SA"/>
    </w:rPr>
  </w:style>
  <w:style w:type="paragraph" w:customStyle="1" w:styleId="698">
    <w:name w:val="表内文字居中_0"/>
    <w:qFormat/>
    <w:uiPriority w:val="0"/>
    <w:pPr>
      <w:jc w:val="center"/>
    </w:pPr>
    <w:rPr>
      <w:rFonts w:hint="default" w:ascii="Times New Roman" w:hAnsi="Times New Roman" w:eastAsia="宋体" w:cs="Times New Roman"/>
      <w:sz w:val="24"/>
      <w:szCs w:val="24"/>
      <w:lang w:val="en-US" w:eastAsia="zh-CN" w:bidi="ar-SA"/>
    </w:rPr>
  </w:style>
  <w:style w:type="paragraph" w:customStyle="1" w:styleId="699">
    <w:name w:val="正文_16_0_0"/>
    <w:next w:val="668"/>
    <w:qFormat/>
    <w:uiPriority w:val="0"/>
    <w:pPr>
      <w:widowControl w:val="0"/>
      <w:jc w:val="both"/>
    </w:pPr>
    <w:rPr>
      <w:rFonts w:hint="default" w:ascii="Calibri" w:hAnsi="Calibri" w:eastAsia="宋体" w:cs="Times New Roman"/>
      <w:sz w:val="21"/>
      <w:szCs w:val="22"/>
      <w:lang w:val="en-US" w:eastAsia="zh-CN" w:bidi="ar-SA"/>
    </w:rPr>
  </w:style>
  <w:style w:type="character" w:customStyle="1" w:styleId="700">
    <w:name w:val="批注框文本 字符"/>
    <w:basedOn w:val="43"/>
    <w:link w:val="27"/>
    <w:semiHidden/>
    <w:qFormat/>
    <w:uiPriority w:val="99"/>
    <w:rPr>
      <w:rFonts w:ascii="宋体" w:hAnsi="Calibri"/>
      <w:sz w:val="18"/>
      <w:szCs w:val="18"/>
    </w:rPr>
  </w:style>
  <w:style w:type="character" w:customStyle="1" w:styleId="701">
    <w:name w:val="标题 1 字符2"/>
    <w:link w:val="2"/>
    <w:qFormat/>
    <w:uiPriority w:val="9"/>
    <w:rPr>
      <w:rFonts w:ascii="Arial" w:hAnsi="Arial" w:eastAsia="Arial" w:cs="Arial"/>
      <w:sz w:val="40"/>
      <w:szCs w:val="40"/>
    </w:rPr>
  </w:style>
  <w:style w:type="paragraph" w:customStyle="1" w:styleId="702">
    <w:name w:val="Normal_19_0_0"/>
    <w:next w:val="1"/>
    <w:qFormat/>
    <w:uiPriority w:val="0"/>
    <w:pPr>
      <w:widowControl w:val="0"/>
      <w:spacing w:line="360" w:lineRule="auto"/>
      <w:ind w:firstLine="200"/>
      <w:jc w:val="both"/>
    </w:pPr>
    <w:rPr>
      <w:rFonts w:hint="default" w:ascii="Calibri" w:hAnsi="Calibri" w:eastAsia="宋体" w:cs="Times New Roman"/>
      <w:sz w:val="24"/>
      <w:lang w:val="en-US" w:eastAsia="zh-CN" w:bidi="ar-SA"/>
    </w:rPr>
  </w:style>
  <w:style w:type="paragraph" w:customStyle="1" w:styleId="703">
    <w:name w:val="Body Text_0_0"/>
    <w:basedOn w:val="702"/>
    <w:unhideWhenUsed/>
    <w:qFormat/>
    <w:uiPriority w:val="99"/>
    <w:pPr>
      <w:spacing w:after="120"/>
    </w:pPr>
    <w:rPr>
      <w:sz w:val="20"/>
    </w:rPr>
  </w:style>
  <w:style w:type="paragraph" w:customStyle="1" w:styleId="704">
    <w:name w:val="*正文"/>
    <w:basedOn w:val="1"/>
    <w:qFormat/>
    <w:uiPriority w:val="0"/>
    <w:pPr>
      <w:spacing w:line="360" w:lineRule="auto"/>
      <w:ind w:firstLine="560"/>
    </w:pPr>
    <w:rPr>
      <w:rFonts w:ascii="方正仿宋_GB2312" w:hAnsi="Times New Roman" w:eastAsia="方正仿宋_GB2312"/>
      <w:sz w:val="28"/>
      <w:szCs w:val="28"/>
    </w:rPr>
  </w:style>
  <w:style w:type="paragraph" w:customStyle="1" w:styleId="705">
    <w:name w:val="Normal_21_0"/>
    <w:next w:val="1"/>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706">
    <w:name w:val="正文3"/>
    <w:next w:val="98"/>
    <w:qFormat/>
    <w:uiPriority w:val="0"/>
    <w:pPr>
      <w:spacing w:after="160" w:line="278" w:lineRule="auto"/>
    </w:pPr>
    <w:rPr>
      <w:rFonts w:hint="default" w:ascii="Times New Roman" w:hAnsi="Times New Roman" w:eastAsia="Times New Roman" w:cs="Times New Roman"/>
      <w:sz w:val="24"/>
      <w:szCs w:val="24"/>
      <w:lang w:val="en-US" w:eastAsia="zh-CN" w:bidi="ar-SA"/>
    </w:rPr>
  </w:style>
  <w:style w:type="paragraph" w:customStyle="1" w:styleId="707">
    <w:name w:val="AONormal"/>
    <w:qFormat/>
    <w:uiPriority w:val="0"/>
    <w:pPr>
      <w:spacing w:line="400" w:lineRule="exact"/>
      <w:ind w:firstLine="440"/>
    </w:pPr>
    <w:rPr>
      <w:rFonts w:hint="default" w:ascii="华文楷体" w:hAnsi="华文楷体" w:eastAsia="华文楷体" w:cs="华文楷体"/>
      <w:sz w:val="22"/>
      <w:szCs w:val="21"/>
      <w:lang w:val="en-US" w:eastAsia="zh-CN" w:bidi="ar-SA"/>
    </w:rPr>
  </w:style>
  <w:style w:type="paragraph" w:customStyle="1" w:styleId="708">
    <w:name w:val="p17_0_0"/>
    <w:basedOn w:val="646"/>
    <w:qFormat/>
    <w:uiPriority w:val="0"/>
    <w:pPr>
      <w:spacing w:before="100" w:beforeAutospacing="1" w:after="100" w:afterAutospacing="1"/>
    </w:pPr>
    <w:rPr>
      <w:rFonts w:ascii="宋体" w:hAnsi="宋体" w:eastAsia="Times New Roman" w:cs="宋体"/>
      <w:sz w:val="24"/>
    </w:rPr>
  </w:style>
  <w:style w:type="character" w:customStyle="1" w:styleId="709">
    <w:name w:val="列出段落 Char"/>
    <w:link w:val="481"/>
    <w:qFormat/>
    <w:uiPriority w:val="0"/>
    <w:rPr>
      <w:rFonts w:ascii="Calibri" w:hAnsi="Calibri"/>
      <w:sz w:val="21"/>
      <w:szCs w:val="22"/>
    </w:rPr>
  </w:style>
  <w:style w:type="character" w:customStyle="1" w:styleId="710">
    <w:name w:val="NormalCharacter_0"/>
    <w:qFormat/>
    <w:uiPriority w:val="0"/>
    <w:rPr>
      <w:rFonts w:ascii="Calibri" w:hAnsi="Calibri" w:eastAsia="宋体" w:cs="Times New Roman"/>
      <w:sz w:val="21"/>
      <w:szCs w:val="24"/>
      <w:lang w:val="en-US" w:eastAsia="zh-CN" w:bidi="ar-SA"/>
    </w:rPr>
  </w:style>
  <w:style w:type="paragraph" w:customStyle="1" w:styleId="711">
    <w:name w:val="标题二、"/>
    <w:basedOn w:val="1"/>
    <w:qFormat/>
    <w:uiPriority w:val="99"/>
    <w:pPr>
      <w:spacing w:line="360" w:lineRule="auto"/>
      <w:ind w:firstLine="200"/>
      <w:outlineLvl w:val="2"/>
    </w:pPr>
    <w:rPr>
      <w:rFonts w:ascii="宋体" w:hAnsi="宋体"/>
      <w:b/>
      <w:szCs w:val="21"/>
    </w:rPr>
  </w:style>
  <w:style w:type="paragraph" w:customStyle="1" w:styleId="712">
    <w:name w:val="UserStyle_266"/>
    <w:qFormat/>
    <w:uiPriority w:val="0"/>
    <w:pPr>
      <w:jc w:val="both"/>
    </w:pPr>
    <w:rPr>
      <w:rFonts w:hint="default" w:ascii="Times New Roman" w:hAnsi="Times New Roman" w:eastAsia="宋体" w:cs="Times New Roman"/>
      <w:sz w:val="21"/>
      <w:szCs w:val="24"/>
    </w:rPr>
  </w:style>
  <w:style w:type="character" w:customStyle="1" w:styleId="713">
    <w:name w:val="NormalCharacter_0_0"/>
    <w:qFormat/>
    <w:uiPriority w:val="0"/>
    <w:rPr>
      <w:rFonts w:ascii="Calibri" w:hAnsi="Calibri" w:eastAsia="宋体" w:cs="Times New Roman"/>
      <w:sz w:val="21"/>
      <w:szCs w:val="24"/>
      <w:lang w:val="en-US" w:eastAsia="zh-CN" w:bidi="ar-SA"/>
    </w:rPr>
  </w:style>
  <w:style w:type="paragraph" w:customStyle="1" w:styleId="714">
    <w:name w:val="二级标题_0_0"/>
    <w:qFormat/>
    <w:uiPriority w:val="99"/>
    <w:pPr>
      <w:keepNext/>
      <w:keepLines/>
      <w:widowControl w:val="0"/>
      <w:spacing w:line="500" w:lineRule="exact"/>
      <w:jc w:val="both"/>
      <w:outlineLvl w:val="1"/>
    </w:pPr>
    <w:rPr>
      <w:rFonts w:hint="default" w:ascii="黑体" w:hAnsi="黑体" w:eastAsia="黑体" w:cs="Times New Roman"/>
      <w:b/>
      <w:sz w:val="28"/>
      <w:szCs w:val="32"/>
    </w:rPr>
  </w:style>
  <w:style w:type="paragraph" w:customStyle="1" w:styleId="715">
    <w:name w:val="正文_2_1"/>
    <w:qFormat/>
    <w:uiPriority w:val="99"/>
    <w:pPr>
      <w:widowControl w:val="0"/>
      <w:jc w:val="both"/>
    </w:pPr>
    <w:rPr>
      <w:rFonts w:hint="default" w:ascii="Times New Roman" w:hAnsi="Times New Roman" w:eastAsia="宋体" w:cs="Times New Roman"/>
      <w:szCs w:val="24"/>
    </w:rPr>
  </w:style>
  <w:style w:type="paragraph" w:customStyle="1" w:styleId="716">
    <w:name w:val="正文文本缩进_0_0"/>
    <w:semiHidden/>
    <w:qFormat/>
    <w:uiPriority w:val="99"/>
    <w:pPr>
      <w:widowControl w:val="0"/>
      <w:spacing w:after="120"/>
      <w:ind w:left="200"/>
      <w:jc w:val="both"/>
    </w:pPr>
    <w:rPr>
      <w:rFonts w:hint="default" w:ascii="Calibri" w:hAnsi="Calibri" w:eastAsia="Times New Roman" w:cs="Times New Roman"/>
      <w:sz w:val="20"/>
      <w:szCs w:val="21"/>
    </w:rPr>
  </w:style>
  <w:style w:type="paragraph" w:customStyle="1" w:styleId="717">
    <w:name w:val="正文_25_1"/>
    <w:qFormat/>
    <w:uiPriority w:val="0"/>
    <w:pPr>
      <w:widowControl w:val="0"/>
      <w:jc w:val="both"/>
    </w:pPr>
    <w:rPr>
      <w:rFonts w:hint="default" w:ascii="Calibri" w:hAnsi="Calibri" w:eastAsia="宋体" w:cs="Times New Roman"/>
      <w:szCs w:val="24"/>
    </w:rPr>
  </w:style>
  <w:style w:type="paragraph" w:customStyle="1" w:styleId="718">
    <w:name w:val="纯文本1_0"/>
    <w:qFormat/>
    <w:uiPriority w:val="0"/>
    <w:pPr>
      <w:widowControl w:val="0"/>
      <w:jc w:val="both"/>
    </w:pPr>
    <w:rPr>
      <w:rFonts w:hint="default" w:ascii="宋体" w:hAnsi="Courier New" w:eastAsia="宋体" w:cs="宋体"/>
      <w:sz w:val="21"/>
      <w:szCs w:val="21"/>
      <w:lang w:val="en-US" w:eastAsia="zh-CN" w:bidi="ar-SA"/>
    </w:rPr>
  </w:style>
  <w:style w:type="paragraph" w:customStyle="1" w:styleId="719">
    <w:name w:val="样式 标题 2 + Times New Roman 四号 非加粗 段前: 5 磅 段后: 0 磅 行距: 固定值 20..._0"/>
    <w:qFormat/>
    <w:uiPriority w:val="0"/>
    <w:pPr>
      <w:keepNext/>
      <w:keepLines/>
      <w:widowControl w:val="0"/>
      <w:spacing w:before="100" w:after="100" w:afterAutospacing="1" w:line="400" w:lineRule="exact"/>
      <w:jc w:val="both"/>
      <w:outlineLvl w:val="1"/>
    </w:pPr>
    <w:rPr>
      <w:rFonts w:hint="default" w:ascii="Times New Roman" w:hAnsi="Times New Roman" w:eastAsia="宋体" w:cs="宋体"/>
      <w:sz w:val="28"/>
      <w:szCs w:val="28"/>
      <w:lang w:val="en-US" w:eastAsia="zh-CN" w:bidi="ar-SA"/>
    </w:rPr>
  </w:style>
  <w:style w:type="paragraph" w:customStyle="1" w:styleId="720">
    <w:name w:val="Heading 6_0"/>
    <w:next w:val="664"/>
    <w:qFormat/>
    <w:uiPriority w:val="0"/>
    <w:pPr>
      <w:keepNext/>
      <w:keepLines/>
      <w:widowControl w:val="0"/>
      <w:spacing w:before="240" w:after="64" w:line="319" w:lineRule="auto"/>
      <w:jc w:val="both"/>
      <w:outlineLvl w:val="5"/>
    </w:pPr>
    <w:rPr>
      <w:rFonts w:hint="default" w:ascii="Arial" w:hAnsi="Arial" w:eastAsia="黑体" w:cs="Arial"/>
      <w:b/>
      <w:bCs/>
      <w:sz w:val="24"/>
      <w:szCs w:val="24"/>
      <w:lang w:val="en-US" w:eastAsia="zh-CN" w:bidi="ar-SA"/>
    </w:rPr>
  </w:style>
  <w:style w:type="paragraph" w:customStyle="1" w:styleId="721">
    <w:name w:val="正文2"/>
    <w:qFormat/>
    <w:uiPriority w:val="0"/>
    <w:rPr>
      <w:rFonts w:hint="default" w:ascii="Tahoma" w:hAnsi="Tahoma" w:eastAsia="微软雅黑" w:cs="Tahoma"/>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5f78c173-e269-41b0-be24-fd7cc2082fe3</errorID>
      <errorWord>年月日</errorWord>
      <group>L1_Grammar</group>
      <groupName>语法问题</groupName>
      <ability>L2_Grammar</ability>
      <abilityName>语法错误</abilityName>
      <candidateList>
        <item>年X月X日</item>
      </candidateList>
      <explain/>
      <paraID> 43042DC</paraID>
      <start>4</start>
      <end>7</end>
      <status>unmodified</status>
      <modifiedWord/>
      <trackRevisions>false</trackRevisions>
    </reviewItem>
    <reviewItem>
      <errorID>3cffaa42-7bf0-4d65-b5e8-6b2cd33710cd</errorID>
      <errorWord>(</errorWord>
      <group>L1_Format</group>
      <groupName>格式问题</groupName>
      <ability>L2_HalfPunc</ability>
      <abilityName>全半角检查</abilityName>
      <candidateList>
        <item>（</item>
      </candidateList>
      <explain>文本全半角错误。</explain>
      <paraID>2B190895</paraID>
      <start>54</start>
      <end>55</end>
      <status>unmodified</status>
      <modifiedWord/>
      <trackRevisions>false</trackRevisions>
    </reviewItem>
    <reviewItem>
      <errorID>01ed4233-bd55-4375-9183-3fb423aa579d</errorID>
      <errorWord>:</errorWord>
      <group>L1_Format</group>
      <groupName>格式问题</groupName>
      <ability>L2_HalfPunc</ability>
      <abilityName>全半角检查</abilityName>
      <candidateList>
        <item>：</item>
      </candidateList>
      <explain>文本全半角错误。</explain>
      <paraID>2B190895</paraID>
      <start>59</start>
      <end>60</end>
      <status>unmodified</status>
      <modifiedWord/>
      <trackRevisions>false</trackRevisions>
    </reviewItem>
    <reviewItem>
      <errorID>2f15811e-d568-453a-b93b-c4b7d220076c</errorID>
      <errorWord>)</errorWord>
      <group>L1_Format</group>
      <groupName>格式问题</groupName>
      <ability>L2_HalfPunc</ability>
      <abilityName>全半角检查</abilityName>
      <candidateList>
        <item>）</item>
      </candidateList>
      <explain>文本全半角错误。</explain>
      <paraID>2B190895</paraID>
      <start>81</start>
      <end>82</end>
      <status>unmodified</status>
      <modifiedWord/>
      <trackRevisions>false</trackRevisions>
    </reviewItem>
    <reviewItem>
      <errorID>674d4ff6-9f66-4a72-80e0-149f48e395fb</errorID>
      <errorWord>年月日</errorWord>
      <group>L1_Grammar</group>
      <groupName>语法问题</groupName>
      <ability>L2_Grammar</ability>
      <abilityName>语法错误</abilityName>
      <candidateList>
        <item>年X月X日</item>
      </candidateList>
      <explain/>
      <paraID>4243A042</paraID>
      <start>67</start>
      <end>70</end>
      <status>unmodified</status>
      <modifiedWord/>
      <trackRevisions>false</trackRevisions>
    </reviewItem>
    <reviewItem>
      <errorID>f883b242-5d65-402c-88a0-f6593cd59daa</errorID>
      <errorWord>:</errorWord>
      <group>L1_Format</group>
      <groupName>格式问题</groupName>
      <ability>L2_HalfPunc</ability>
      <abilityName>全半角检查</abilityName>
      <candidateList>
        <item>：</item>
      </candidateList>
      <explain>文本全半角错误。</explain>
      <paraID>4DB8543A</paraID>
      <start>9</start>
      <end>10</end>
      <status>unmodified</status>
      <modifiedWord/>
      <trackRevisions>false</trackRevisions>
    </reviewItem>
    <reviewItem>
      <errorID>aae31960-d557-4751-a760-57382d4c249d</errorID>
      <errorWord>的供应商</errorWord>
      <group>L1_Grammar</group>
      <groupName>语法问题</groupName>
      <ability>L2_Grammar</ability>
      <abilityName>语法错误</abilityName>
      <candidateList>
        <item>的</item>
      </candidateList>
      <explain/>
      <paraID>35A6F833</paraID>
      <start>79</start>
      <end>83</end>
      <status>unmodified</status>
      <modifiedWord/>
      <trackRevisions>false</trackRevisions>
    </reviewItem>
    <reviewItem>
      <errorID>9918fcaf-bde5-4c82-9312-7acbf2a16efd</errorID>
      <errorWord>。</errorWord>
      <group>L1_Punc</group>
      <groupName>标点问题</groupName>
      <ability>L2_Punc</ability>
      <abilityName>标点符号检查</abilityName>
      <candidateList>
        <item/>
      </candidateList>
      <explain/>
      <paraID>35A6F833</paraID>
      <start>112</start>
      <end>113</end>
      <status>unmodified</status>
      <modifiedWord/>
      <trackRevisions>false</trackRevisions>
    </reviewItem>
    <reviewItem>
      <errorID>1e1e3e9b-a2da-4761-8cbb-f728289e96b0</errorID>
      <errorWord>,</errorWord>
      <group>L1_Format</group>
      <groupName>格式问题</groupName>
      <ability>L2_HalfPunc</ability>
      <abilityName>全半角检查</abilityName>
      <candidateList>
        <item>，</item>
      </candidateList>
      <explain>文本全半角错误。</explain>
      <paraID>3768C384</paraID>
      <start>35</start>
      <end>36</end>
      <status>unmodified</status>
      <modifiedWord/>
      <trackRevisions>false</trackRevisions>
    </reviewItem>
    <reviewItem>
      <errorID>15cf7e18-84a1-49c9-9e6e-a1102029336c</errorID>
      <errorWord>:</errorWord>
      <group>L1_Format</group>
      <groupName>格式问题</groupName>
      <ability>L2_HalfPunc</ability>
      <abilityName>全半角检查</abilityName>
      <candidateList>
        <item>：</item>
      </candidateList>
      <explain>文本全半角错误。</explain>
      <paraID>5A90324A</paraID>
      <start>10</start>
      <end>11</end>
      <status>unmodified</status>
      <modifiedWord/>
      <trackRevisions>false</trackRevisions>
    </reviewItem>
    <reviewItem>
      <errorID>585fe626-2f5d-4722-9cc9-0172ebed6329</errorID>
      <errorWord>，</errorWord>
      <group>L1_Punc</group>
      <groupName>标点问题</groupName>
      <ability>L2_Punc</ability>
      <abilityName>标点符号检查</abilityName>
      <candidateList>
        <item>，。</item>
      </candidateList>
      <explain/>
      <paraID>7CC141AE</paraID>
      <start>10</start>
      <end>11</end>
      <status>unmodified</status>
      <modifiedWord/>
      <trackRevisions>false</trackRevisions>
    </reviewItem>
    <reviewItem>
      <errorID>d87c92bd-7021-44b6-b1c5-7471b4375810</errorID>
      <errorWord>颁发的</errorWord>
      <group>L1_Word</group>
      <groupName>字词问题</groupName>
      <ability>L2_Typo</ability>
      <abilityName>字词错误</abilityName>
      <candidateList>
        <item>颁发</item>
      </candidateList>
      <explain/>
      <paraID>13B873FA</paraID>
      <start>75</start>
      <end>78</end>
      <status>unmodified</status>
      <modifiedWord/>
      <trackRevisions>false</trackRevisions>
    </reviewItem>
    <reviewItem>
      <errorID>e9450663-86f7-4fcc-8eb9-9714ae87b910</errorID>
      <errorWord>。</errorWord>
      <group>L1_Punc</group>
      <groupName>标点问题</groupName>
      <ability>L2_Punc</ability>
      <abilityName>标点符号检查</abilityName>
      <candidateList>
        <item>。。</item>
      </candidateList>
      <explain/>
      <paraID>6003534B</paraID>
      <start>22</start>
      <end>23</end>
      <status>unmodified</status>
      <modifiedWord/>
      <trackRevisions>false</trackRevisions>
    </reviewItem>
    <reviewItem>
      <errorID>f7231072-d028-40bd-9124-c6913fc15415</errorID>
      <errorWord>“.</errorWord>
      <group>L1_Punc</group>
      <groupName>标点问题</groupName>
      <ability>L2_Punc</ability>
      <abilityName>标点符号检查</abilityName>
      <candidateList>
        <item>“</item>
      </candidateList>
      <explain/>
      <paraID> A1F8006</paraID>
      <start>87</start>
      <end>89</end>
      <status>unmodified</status>
      <modifiedWord/>
      <trackRevisions>false</trackRevisions>
    </reviewItem>
    <reviewItem>
      <errorID>f1a23287-aa70-48cd-861c-bcded86be4d4</errorID>
      <errorWord>。</errorWord>
      <group>L1_Punc</group>
      <groupName>标点问题</groupName>
      <ability>L2_Punc</ability>
      <abilityName>标点符号检查</abilityName>
      <candidateList>
        <item>。。</item>
      </candidateList>
      <explain/>
      <paraID> A1F8006</paraID>
      <start>95</start>
      <end>96</end>
      <status>unmodified</status>
      <modifiedWord/>
      <trackRevisions>false</trackRevisions>
    </reviewItem>
    <reviewItem>
      <errorID>f74c8a99-e904-44a3-a9ea-2f9c4931bbdf</errorID>
      <errorWord>。</errorWord>
      <group>L1_Punc</group>
      <groupName>标点问题</groupName>
      <ability>L2_Punc</ability>
      <abilityName>标点符号检查</abilityName>
      <candidateList>
        <item>。。</item>
      </candidateList>
      <explain/>
      <paraID>1D20DA6F</paraID>
      <start>71</start>
      <end>72</end>
      <status>unmodified</status>
      <modifiedWord/>
      <trackRevisions>false</trackRevisions>
    </reviewItem>
    <reviewItem>
      <errorID>4b61ac42-178f-4960-94f3-0869ef1d3ffa</errorID>
      <errorWord>。</errorWord>
      <group>L1_Punc</group>
      <groupName>标点问题</groupName>
      <ability>L2_Punc</ability>
      <abilityName>标点符号检查</abilityName>
      <candidateList>
        <item>。。</item>
      </candidateList>
      <explain/>
      <paraID> E386BA6</paraID>
      <start>36</start>
      <end>37</end>
      <status>unmodified</status>
      <modifiedWord/>
      <trackRevisions>false</trackRevisions>
    </reviewItem>
    <reviewItem>
      <errorID>5a528286-cc0c-4bd2-bc40-6d872effba17</errorID>
      <errorWord>。</errorWord>
      <group>L1_Punc</group>
      <groupName>标点问题</groupName>
      <ability>L2_Punc</ability>
      <abilityName>标点符号检查</abilityName>
      <candidateList>
        <item>。。</item>
      </candidateList>
      <explain/>
      <paraID>511F6609</paraID>
      <start>24</start>
      <end>25</end>
      <status>unmodified</status>
      <modifiedWord/>
      <trackRevisions>false</trackRevisions>
    </reviewItem>
    <reviewItem>
      <errorID>8aee3014-8f8c-4de3-9874-28bf97db05ef</errorID>
      <errorWord>：</errorWord>
      <group>L1_Punc</group>
      <groupName>标点问题</groupName>
      <ability>L2_Punc</ability>
      <abilityName>标点符号检查</abilityName>
      <candidateList>
        <item>：。</item>
      </candidateList>
      <explain/>
      <paraID>3AB4C080</paraID>
      <start>10</start>
      <end>11</end>
      <status>unmodified</status>
      <modifiedWord/>
      <trackRevisions>false</trackRevisions>
    </reviewItem>
    <reviewItem>
      <errorID>5765d083-cf1c-4b22-969f-93500b7ed8f4</errorID>
      <errorWord>。</errorWord>
      <group>L1_Punc</group>
      <groupName>标点问题</groupName>
      <ability>L2_Punc</ability>
      <abilityName>标点符号检查</abilityName>
      <candidateList>
        <item>。。</item>
      </candidateList>
      <explain/>
      <paraID>7A799E6F</paraID>
      <start>93</start>
      <end>94</end>
      <status>unmodified</status>
      <modifiedWord/>
      <trackRevisions>false</trackRevisions>
    </reviewItem>
    <reviewItem>
      <errorID>ea7284b1-5237-4765-971d-5d6804656087</errorID>
      <errorWord>：</errorWord>
      <group>L1_Punc</group>
      <groupName>标点问题</groupName>
      <ability>L2_Punc</ability>
      <abilityName>标点符号检查</abilityName>
      <candidateList>
        <item>：。</item>
      </candidateList>
      <explain/>
      <paraID> 49A15D8</paraID>
      <start>19</start>
      <end>20</end>
      <status>unmodified</status>
      <modifiedWord/>
      <trackRevisions>false</trackRevisions>
    </reviewItem>
    <reviewItem>
      <errorID>28357e67-c69d-4cb7-a66f-8c178becc87a</errorID>
      <errorWord>，</errorWord>
      <group>L1_Punc</group>
      <groupName>标点问题</groupName>
      <ability>L2_Punc</ability>
      <abilityName>标点符号检查</abilityName>
      <candidateList>
        <item>，。</item>
      </candidateList>
      <explain/>
      <paraID>20212E75</paraID>
      <start>20</start>
      <end>21</end>
      <status>unmodified</status>
      <modifiedWord/>
      <trackRevisions>false</trackRevisions>
    </reviewItem>
    <reviewItem>
      <errorID>9a7d8cb5-952c-4300-85a8-b04a42feb7de</errorID>
      <errorWord>。</errorWord>
      <group>L1_Punc</group>
      <groupName>标点问题</groupName>
      <ability>L2_Punc</ability>
      <abilityName>标点符号检查</abilityName>
      <candidateList>
        <item>。。</item>
      </candidateList>
      <explain/>
      <paraID>57248ACC</paraID>
      <start>15</start>
      <end>16</end>
      <status>unmodified</status>
      <modifiedWord/>
      <trackRevisions>false</trackRevisions>
    </reviewItem>
    <reviewItem>
      <errorID>3138b2f7-1974-4c40-82d1-03240b340635</errorID>
      <errorWord>信息</errorWord>
      <group>L1_Punc</group>
      <groupName>标点问题</groupName>
      <ability>L2_Punc</ability>
      <abilityName>标点符号检查</abilityName>
      <candidateList>
        <item>信息。</item>
      </candidateList>
      <explain/>
      <paraID>69C039C8</paraID>
      <start>5</start>
      <end>7</end>
      <status>unmodified</status>
      <modifiedWord/>
      <trackRevisions>false</trackRevisions>
    </reviewItem>
    <reviewItem>
      <errorID>b7c518bc-720c-4ae0-93a4-05c6ec327096</errorID>
      <errorWord>信息</errorWord>
      <group>L1_Punc</group>
      <groupName>标点问题</groupName>
      <ability>L2_Punc</ability>
      <abilityName>标点符号检查</abilityName>
      <candidateList>
        <item>信息。</item>
      </candidateList>
      <explain/>
      <paraID>29D87B64</paraID>
      <start>8</start>
      <end>10</end>
      <status>unmodified</status>
      <modifiedWord/>
      <trackRevisions>false</trackRevisions>
    </reviewItem>
    <reviewItem>
      <errorID>406317ae-97f6-440f-b082-c556c221467d</errorID>
      <errorWord>【2022】002号</errorWord>
      <group>L1_Knowledge</group>
      <groupName>知识性问题</groupName>
      <ability>L2_Knowledge</ability>
      <abilityName>其他知识</abilityName>
      <candidateList>
        <item>〔2022〕2号</item>
      </candidateList>
      <explain>发文字号格式错误。</explain>
      <paraID>65D61534</paraID>
      <start>30</start>
      <end>40</end>
      <status>unmodified</status>
      <modifiedWord/>
      <trackRevisions>false</trackRevisions>
    </reviewItem>
    <reviewItem>
      <errorID>c4e16652-b887-49ae-91a2-d4fb1f95ba32</errorID>
      <errorWord>“关于推动解决政府采购异常低价问题相关工作的通知(</errorWord>
      <group>L1_Punc</group>
      <groupName>标点问题</groupName>
      <ability>L2_Punc</ability>
      <abilityName>标点符号检查</abilityName>
      <candidateList>
        <item>《关于推动解决政府采购异常低价问题相关工作的通知》（</item>
      </candidateList>
      <explain/>
      <paraID>4BD53D74</paraID>
      <start>5</start>
      <end>30</end>
      <status>unmodified</status>
      <modifiedWord/>
      <trackRevisions>false</trackRevisions>
    </reviewItem>
    <reviewItem>
      <errorID>3ec53cb9-f9fa-453c-a20f-7a2222c80676</errorID>
      <errorWord>(2025)62号</errorWord>
      <group>L1_Knowledge</group>
      <groupName>知识性问题</groupName>
      <ability>L2_Knowledge</ability>
      <abilityName>其他知识</abilityName>
      <candidateList>
        <item>〔2025〕62号</item>
      </candidateList>
      <explain>发文字号格式错误。</explain>
      <paraID>4BD53D74</paraID>
      <start>33</start>
      <end>42</end>
      <status>unmodified</status>
      <modifiedWord/>
      <trackRevisions>false</trackRevisions>
    </reviewItem>
    <reviewItem>
      <errorID>db9e6fc8-6ebd-4eec-9871-a97d709a1d08</errorID>
      <errorWord>)”</errorWord>
      <group>L1_Punc</group>
      <groupName>标点问题</groupName>
      <ability>L2_Punc</ability>
      <abilityName>标点符号检查</abilityName>
      <candidateList>
        <item>）</item>
      </candidateList>
      <explain/>
      <paraID>4BD53D74</paraID>
      <start>42</start>
      <end>44</end>
      <status>unmodified</status>
      <modifiedWord/>
      <trackRevisions>false</trackRevisions>
    </reviewItem>
    <reviewItem>
      <errorID>628f217e-fdd5-4c9d-a7b2-a9fdc7b481a1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2FE543BF</paraID>
      <start>0</start>
      <end>2</end>
      <status>unmodified</status>
      <modifiedWord/>
      <trackRevisions>false</trackRevisions>
    </reviewItem>
    <reviewItem>
      <errorID>2d4933b7-46a0-4a35-8933-578f475f8aec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567B18E7</paraID>
      <start>0</start>
      <end>2</end>
      <status>unmodified</status>
      <modifiedWord/>
      <trackRevisions>false</trackRevisions>
    </reviewItem>
    <reviewItem>
      <errorID>68c3877d-2c96-447a-bf69-388cc94f391d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272E4430</paraID>
      <start>0</start>
      <end>2</end>
      <status>unmodified</status>
      <modifiedWord/>
      <trackRevisions>false</trackRevisions>
    </reviewItem>
    <reviewItem>
      <errorID>ca6124c2-31af-477e-ba6d-1e67c87c8636</errorID>
      <errorWord>法律、法规</errorWord>
      <group>L1_Word</group>
      <groupName>字词问题</groupName>
      <ability>L2_Typo</ability>
      <abilityName>字词错误</abilityName>
      <candidateList>
        <item>法律法规</item>
      </candidateList>
      <explain/>
      <paraID>37767564</paraID>
      <start>24</start>
      <end>29</end>
      <status>unmodified</status>
      <modifiedWord/>
      <trackRevisions>false</trackRevisions>
    </reviewItem>
    <reviewItem>
      <errorID>76fb79ff-3248-497f-a10a-473cf8ecf5ab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D685FAE</paraID>
      <start>0</start>
      <end>2</end>
      <status>unmodified</status>
      <modifiedWord/>
      <trackRevisions>false</trackRevisions>
    </reviewItem>
    <reviewItem>
      <errorID>d529eb6a-651e-4709-80bc-4c3402e7d10b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73F2186B</paraID>
      <start>0</start>
      <end>2</end>
      <status>unmodified</status>
      <modifiedWord/>
      <trackRevisions>false</trackRevisions>
    </reviewItem>
    <reviewItem>
      <errorID>339520ee-d5e5-479f-814d-56f9874e9e5b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736FA1E8</paraID>
      <start>0</start>
      <end>2</end>
      <status>unmodified</status>
      <modifiedWord/>
      <trackRevisions>false</trackRevisions>
    </reviewItem>
    <reviewItem>
      <errorID>7b183b4b-da60-4395-970f-585418ca4897</errorID>
      <errorWord>(</errorWord>
      <group>L1_Format</group>
      <groupName>格式问题</groupName>
      <ability>L2_HalfPunc</ability>
      <abilityName>全半角检查</abilityName>
      <candidateList>
        <item>（</item>
      </candidateList>
      <explain>文本全半角错误。</explain>
      <paraID>321137C6</paraID>
      <start>94</start>
      <end>95</end>
      <status>unmodified</status>
      <modifiedWord/>
      <trackRevisions>false</trackRevisions>
    </reviewItem>
    <reviewItem>
      <errorID>fa73b250-ca90-4dbf-b55b-d76a562b8726</errorID>
      <errorWord>)</errorWord>
      <group>L1_Format</group>
      <groupName>格式问题</groupName>
      <ability>L2_HalfPunc</ability>
      <abilityName>全半角检查</abilityName>
      <candidateList>
        <item>）</item>
      </candidateList>
      <explain>文本全半角错误。</explain>
      <paraID>321137C6</paraID>
      <start>104</start>
      <end>105</end>
      <status>unmodified</status>
      <modifiedWord/>
      <trackRevisions>false</trackRevisions>
    </reviewItem>
    <reviewItem>
      <errorID>93376c77-00c9-4c45-bb0e-39d139d723dc</errorID>
      <errorWord>（</errorWord>
      <group>L1_Word</group>
      <groupName>字词问题</groupName>
      <ability>L2_Typo</ability>
      <abilityName>字词错误</abilityName>
      <candidateList>
        <item>（在</item>
      </candidateList>
      <explain/>
      <paraID>321137C6</paraID>
      <start>119</start>
      <end>120</end>
      <status>unmodified</status>
      <modifiedWord/>
      <trackRevisions>false</trackRevisions>
    </reviewItem>
    <reviewItem>
      <errorID>d9688310-5462-4442-8293-40f3e97bc7e0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3E29063C</paraID>
      <start>182</start>
      <end>185</end>
      <status>unmodified</status>
      <modifiedWord/>
      <trackRevisions>false</trackRevisions>
    </reviewItem>
    <reviewItem>
      <errorID>95206eb9-95c4-4ef1-940f-0fa71aeff115</errorID>
      <errorWord> </errorWord>
      <group>L1_Punc</group>
      <groupName>标点问题</groupName>
      <ability>L2_Punc</ability>
      <abilityName>标点符号检查</abilityName>
      <candidateList>
        <item>、</item>
      </candidateList>
      <explain/>
      <paraID>12402736</paraID>
      <start>5</start>
      <end>6</end>
      <status>unmodified</status>
      <modifiedWord/>
      <trackRevisions>false</trackRevisions>
    </reviewItem>
    <reviewItem>
      <errorID>a7992a2b-9d46-4a01-abec-db80350513b6</errorID>
      <errorWord> </errorWord>
      <group>L1_Punc</group>
      <groupName>标点问题</groupName>
      <ability>L2_Punc</ability>
      <abilityName>标点符号检查</abilityName>
      <candidateList>
        <item>、</item>
      </candidateList>
      <explain/>
      <paraID>12402736</paraID>
      <start>11</start>
      <end>12</end>
      <status>unmodified</status>
      <modifiedWord/>
      <trackRevisions>false</trackRevisions>
    </reviewItem>
    <reviewItem>
      <errorID>d1f7d1d6-7750-4e3e-ba95-3f1eb5510bb9</errorID>
      <errorWord>关于</errorWord>
      <group>L1_Punc</group>
      <groupName>标点问题</groupName>
      <ability>L2_Punc</ability>
      <abilityName>标点符号检查</abilityName>
      <candidateList>
        <item>《关于</item>
      </candidateList>
      <explain/>
      <paraID>12402736</paraID>
      <start>19</start>
      <end>21</end>
      <status>unmodified</status>
      <modifiedWord/>
      <trackRevisions>false</trackRevisions>
    </reviewItem>
    <reviewItem>
      <errorID>4db12d18-0ae7-4118-8582-4aa364a9200c</errorID>
      <errorWord>《</errorWord>
      <group>L1_Punc</group>
      <groupName>标点问题</groupName>
      <ability>L2_Punc</ability>
      <abilityName>标点符号检查</abilityName>
      <candidateList>
        <item>〈</item>
      </candidateList>
      <explain/>
      <paraID>12402736</paraID>
      <start>23</start>
      <end>24</end>
      <status>unmodified</status>
      <modifiedWord/>
      <trackRevisions>false</trackRevisions>
    </reviewItem>
    <reviewItem>
      <errorID>33e40156-7cde-4457-9188-42aa5d13eca7</errorID>
      <errorWord>》</errorWord>
      <group>L1_Punc</group>
      <groupName>标点问题</groupName>
      <ability>L2_Punc</ability>
      <abilityName>标点符号检查</abilityName>
      <candidateList>
        <item>〉</item>
      </candidateList>
      <explain/>
      <paraID>12402736</paraID>
      <start>42</start>
      <end>43</end>
      <status>unmodified</status>
      <modifiedWord/>
      <trackRevisions>false</trackRevisions>
    </reviewItem>
    <reviewItem>
      <errorID>27dfc993-a0cd-4bf3-a572-d7074c43e947</errorID>
      <errorWord>）</errorWord>
      <group>L1_Punc</group>
      <groupName>标点问题</groupName>
      <ability>L2_Punc</ability>
      <abilityName>标点符号检查</abilityName>
      <candidateList>
        <item>》</item>
      </candidateList>
      <explain/>
      <paraID>12402736</paraID>
      <start>46</start>
      <end>47</end>
      <status>unmodified</status>
      <modifiedWord/>
      <trackRevisions>false</trackRevisions>
    </reviewItem>
    <reviewItem>
      <errorID>87f9430f-4712-48bd-bcde-6211d4e6cafb</errorID>
      <errorWord> </errorWord>
      <group>L1_Punc</group>
      <groupName>标点问题</groupName>
      <ability>L2_Punc</ability>
      <abilityName>标点符号检查</abilityName>
      <candidateList>
        <item>、</item>
      </candidateList>
      <explain/>
      <paraID>1B72CB4F</paraID>
      <start>5</start>
      <end>6</end>
      <status>unmodified</status>
      <modifiedWord/>
      <trackRevisions>false</trackRevisions>
    </reviewItem>
    <reviewItem>
      <errorID>e1741ac8-4db4-443b-bf95-fc2929f3d645</errorID>
      <errorWord> </errorWord>
      <group>L1_Punc</group>
      <groupName>标点问题</groupName>
      <ability>L2_Punc</ability>
      <abilityName>标点符号检查</abilityName>
      <candidateList>
        <item>、</item>
      </candidateList>
      <explain/>
      <paraID>1B72CB4F</paraID>
      <start>14</start>
      <end>15</end>
      <status>unmodified</status>
      <modifiedWord/>
      <trackRevisions>false</trackRevisions>
    </reviewItem>
    <reviewItem>
      <errorID>d4de2228-4eb8-4357-84a5-90cf6417ceb0</errorID>
      <errorWord>关于</errorWord>
      <group>L1_Punc</group>
      <groupName>标点问题</groupName>
      <ability>L2_Punc</ability>
      <abilityName>标点符号检查</abilityName>
      <candidateList>
        <item>《关于</item>
      </candidateList>
      <explain/>
      <paraID>1B72CB4F</paraID>
      <start>22</start>
      <end>24</end>
      <status>unmodified</status>
      <modifiedWord/>
      <trackRevisions>false</trackRevisions>
    </reviewItem>
    <reviewItem>
      <errorID>cc10152d-03cc-4817-8cf0-bf95ef04eb28</errorID>
      <errorWord>《</errorWord>
      <group>L1_Punc</group>
      <groupName>标点问题</groupName>
      <ability>L2_Punc</ability>
      <abilityName>标点符号检查</abilityName>
      <candidateList>
        <item>〈</item>
      </candidateList>
      <explain/>
      <paraID>1B72CB4F</paraID>
      <start>26</start>
      <end>27</end>
      <status>unmodified</status>
      <modifiedWord/>
      <trackRevisions>false</trackRevisions>
    </reviewItem>
    <reviewItem>
      <errorID>29655d0f-56ca-458f-835a-e6b7ea06e1be</errorID>
      <errorWord>》</errorWord>
      <group>L1_Punc</group>
      <groupName>标点问题</groupName>
      <ability>L2_Punc</ability>
      <abilityName>标点符号检查</abilityName>
      <candidateList>
        <item>〉》</item>
      </candidateList>
      <explain/>
      <paraID>1B72CB4F</paraID>
      <start>58</start>
      <end>59</end>
      <status>unmodified</status>
      <modifiedWord/>
      <trackRevisions>false</trackRevisions>
    </reviewItem>
    <reviewItem>
      <errorID>df704c64-66f5-4677-8e86-8da32aa3f03d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52592BEA</paraID>
      <start>0</start>
      <end>2</end>
      <status>unmodified</status>
      <modifiedWord/>
      <trackRevisions>false</trackRevisions>
    </reviewItem>
    <reviewItem>
      <errorID>6239abe5-5b3d-474f-99e2-78c12afcfede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BDE8EBD</paraID>
      <start>0</start>
      <end>2</end>
      <status>unmodified</status>
      <modifiedWord/>
      <trackRevisions>false</trackRevisions>
    </reviewItem>
    <reviewItem>
      <errorID>72ef5a92-870d-4af7-99f5-ad6123c80635</errorID>
      <errorWord>响应对“</errorWord>
      <group>L1_Grammar</group>
      <groupName>语法问题</groupName>
      <ability>L2_Grammar</ability>
      <abilityName>语法错误</abilityName>
      <candidateList>
        <item>响应</item>
      </candidateList>
      <explain/>
      <paraID>79B562F6</paraID>
      <start>49</start>
      <end>53</end>
      <status>unmodified</status>
      <modifiedWord/>
      <trackRevisions>false</trackRevisions>
    </reviewItem>
    <reviewItem>
      <errorID>3af01b25-cb5b-4827-bc62-a9bcf21c6edd</errorID>
      <errorWord>”</errorWord>
      <group>L1_Punc</group>
      <groupName>标点问题</groupName>
      <ability>L2_Punc</ability>
      <abilityName>标点符号检查</abilityName>
      <candidateList>
        <item/>
      </candidateList>
      <explain/>
      <paraID>79B562F6</paraID>
      <start>57</start>
      <end>58</end>
      <status>unmodified</status>
      <modifiedWord/>
      <trackRevisions>false</trackRevisions>
    </reviewItem>
    <reviewItem>
      <errorID>6f61de6f-3ad8-4441-944c-5c26584e11b2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391F0645</paraID>
      <start>0</start>
      <end>2</end>
      <status>unmodified</status>
      <modifiedWord/>
      <trackRevisions>false</trackRevisions>
    </reviewItem>
    <reviewItem>
      <errorID>32c9c6a7-ac08-4634-a762-275a0c2c25de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50EB30E4</paraID>
      <start>0</start>
      <end>3</end>
      <status>unmodified</status>
      <modifiedWord/>
      <trackRevisions>false</trackRevisions>
    </reviewItem>
    <reviewItem>
      <errorID>9b84dde6-75c5-4e78-9c78-5389e5239e70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5436F89C</paraID>
      <start>0</start>
      <end>3</end>
      <status>unmodified</status>
      <modifiedWord/>
      <trackRevisions>false</trackRevisions>
    </reviewItem>
    <reviewItem>
      <errorID>057ddb29-a1dc-465d-9514-1b63b6fffebe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7AAB7D89</paraID>
      <start>0</start>
      <end>3</end>
      <status>unmodified</status>
      <modifiedWord/>
      <trackRevisions>false</trackRevisions>
    </reviewItem>
    <reviewItem>
      <errorID>0b1dfcd0-e03c-4b43-b0e2-8ce48ef524fb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499491B2</paraID>
      <start>0</start>
      <end>3</end>
      <status>unmodified</status>
      <modifiedWord/>
      <trackRevisions>false</trackRevisions>
    </reviewItem>
    <reviewItem>
      <errorID>f376ee7b-7729-4491-b175-51addce2dc76</errorID>
      <errorWord>间</errorWord>
      <group>L1_Word</group>
      <groupName>字词问题</groupName>
      <ability>L2_Typo</ability>
      <abilityName>字词错误</abilityName>
      <candidateList>
        <item>间之</item>
      </candidateList>
      <explain/>
      <paraID>5BE9B082</paraID>
      <start>21</start>
      <end>23</end>
      <status>modified</status>
      <modifiedWord>间之</modifiedWord>
      <trackRevisions>false</trackRevisions>
    </reviewItem>
    <reviewItem>
      <errorID>759bcca7-b65e-48f1-ae2e-25d9169e2398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45A65595</paraID>
      <start>0</start>
      <end>3</end>
      <status>unmodified</status>
      <modifiedWord/>
      <trackRevisions>false</trackRevisions>
    </reviewItem>
    <reviewItem>
      <errorID>14fb1f83-824d-4b14-a33c-9de16f41e547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8D21B45</paraID>
      <start>0</start>
      <end>3</end>
      <status>unmodified</status>
      <modifiedWord/>
      <trackRevisions>false</trackRevisions>
    </reviewItem>
    <reviewItem>
      <errorID>1309e49f-c925-4914-955c-1f477f080048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41739161</paraID>
      <start>0</start>
      <end>3</end>
      <status>unmodified</status>
      <modifiedWord/>
      <trackRevisions>false</trackRevisions>
    </reviewItem>
    <reviewItem>
      <errorID>17c99d24-7a69-429f-bcc2-2e38436e9585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635E532B</paraID>
      <start>0</start>
      <end>3</end>
      <status>unmodified</status>
      <modifiedWord/>
      <trackRevisions>false</trackRevisions>
    </reviewItem>
    <reviewItem>
      <errorID>72c4e262-d8d5-4680-9cb2-6dd789079fb2</errorID>
      <errorWord>，由</errorWord>
      <group>L1_Word</group>
      <groupName>字词问题</groupName>
      <ability>L2_Typo</ability>
      <abilityName>字词错误</abilityName>
      <candidateList>
        <item>，</item>
      </candidateList>
      <explain/>
      <paraID>50E4B66F</paraID>
      <start>15</start>
      <end>17</end>
      <status>unmodified</status>
      <modifiedWord/>
      <trackRevisions>false</trackRevisions>
    </reviewItem>
    <reviewItem>
      <errorID>af90a2da-9ecf-40fb-8c31-9c1f06018809</errorID>
      <errorWord>且</errorWord>
      <group>L1_Word</group>
      <groupName>字词问题</groupName>
      <ability>L2_Typo</ability>
      <abilityName>字词错误</abilityName>
      <candidateList>
        <item>和</item>
      </candidateList>
      <explain/>
      <paraID>741EC9E0</paraID>
      <start>109</start>
      <end>110</end>
      <status>unmodified</status>
      <modifiedWord/>
      <trackRevisions>false</trackRevisions>
    </reviewItem>
    <reviewItem>
      <errorID>cadaf905-acbd-48f7-a40a-afabe917c5b8</errorID>
      <errorWord>[2015]124号</errorWord>
      <group>L1_Knowledge</group>
      <groupName>知识性问题</groupName>
      <ability>L2_Knowledge</ability>
      <abilityName>其他知识</abilityName>
      <candidateList>
        <item>〔2015〕124号</item>
      </candidateList>
      <explain>发文字号格式错误。</explain>
      <paraID>11F1996E</paraID>
      <start>73</start>
      <end>83</end>
      <status>unmodified</status>
      <modifiedWord/>
      <trackRevisions>false</trackRevisions>
    </reviewItem>
    <reviewItem>
      <errorID>a685d6c4-570b-49a9-b946-0f547a1fb540</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384AAE51</paraID>
      <start>0</start>
      <end>3</end>
      <status>unmodified</status>
      <modifiedWord/>
      <trackRevisions>false</trackRevisions>
    </reviewItem>
    <reviewItem>
      <errorID>25023873-405d-44af-96cc-10b49b4e84c7</errorID>
      <errorWord>法律、法规</errorWord>
      <group>L1_Word</group>
      <groupName>字词问题</groupName>
      <ability>L2_Typo</ability>
      <abilityName>字词错误</abilityName>
      <candidateList>
        <item>法律法规</item>
      </candidateList>
      <explain/>
      <paraID>10EDFD92</paraID>
      <start>5</start>
      <end>10</end>
      <status>unmodified</status>
      <modifiedWord/>
      <trackRevisions>false</trackRevisions>
    </reviewItem>
    <reviewItem>
      <errorID>431b58db-f0f8-4548-ae74-d758ea1ba459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2B2118ED</paraID>
      <start>0</start>
      <end>3</end>
      <status>unmodified</status>
      <modifiedWord/>
      <trackRevisions>false</trackRevisions>
    </reviewItem>
    <reviewItem>
      <errorID>0b80de37-7935-475d-9a6e-04bae7c3457c</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104FA7CB</paraID>
      <start>0</start>
      <end>3</end>
      <status>unmodified</status>
      <modifiedWord/>
      <trackRevisions>false</trackRevisions>
    </reviewItem>
    <reviewItem>
      <errorID>4464b338-3068-4168-844e-806b4f68ca0d</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F3C8F00</paraID>
      <start>0</start>
      <end>3</end>
      <status>unmodified</status>
      <modifiedWord/>
      <trackRevisions>false</trackRevisions>
    </reviewItem>
    <reviewItem>
      <errorID>aff0e47b-d65c-4f17-b3e3-aea9ccb7d792</errorID>
      <errorWord>法律、法规</errorWord>
      <group>L1_Word</group>
      <groupName>字词问题</groupName>
      <ability>L2_Typo</ability>
      <abilityName>字词错误</abilityName>
      <candidateList>
        <item>法律法规</item>
      </candidateList>
      <explain/>
      <paraID> 9202F61</paraID>
      <start>4</start>
      <end>9</end>
      <status>unmodified</status>
      <modifiedWord/>
      <trackRevisions>false</trackRevisions>
    </reviewItem>
    <reviewItem>
      <errorID>b25b3636-9bf2-4b90-b1bf-ce40839931c8</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5B263CBE</paraID>
      <start>0</start>
      <end>3</end>
      <status>unmodified</status>
      <modifiedWord/>
      <trackRevisions>false</trackRevisions>
    </reviewItem>
    <reviewItem>
      <errorID>c3b3b387-1aa8-46e6-8b40-563ba3d75d6d</errorID>
      <errorWord>。</errorWord>
      <group>L1_Punc</group>
      <groupName>标点问题</groupName>
      <ability>L2_Punc</ability>
      <abilityName>标点符号检查</abilityName>
      <candidateList>
        <item>；</item>
      </candidateList>
      <explain/>
      <paraID>1BDCCE96</paraID>
      <start>59</start>
      <end>60</end>
      <status>unmodified</status>
      <modifiedWord/>
      <trackRevisions>false</trackRevisions>
    </reviewItem>
    <reviewItem>
      <errorID>a70b709f-89e8-4cd9-b8e3-4e1d68ec03d9</errorID>
      <errorWord>信息</errorWord>
      <group>L1_Word</group>
      <groupName>字词问题</groupName>
      <ability>L2_Typo</ability>
      <abilityName>字词错误</abilityName>
      <candidateList>
        <item>的信息</item>
      </candidateList>
      <explain/>
      <paraID>60401002</paraID>
      <start>38</start>
      <end>40</end>
      <status>unmodified</status>
      <modifiedWord/>
      <trackRevisions>false</trackRevisions>
    </reviewItem>
    <reviewItem>
      <errorID>17de1cd7-dc3e-4433-a76f-a24c7b5eb3d0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91D2F01</paraID>
      <start>0</start>
      <end>3</end>
      <status>unmodified</status>
      <modifiedWord/>
      <trackRevisions>false</trackRevisions>
    </reviewItem>
    <reviewItem>
      <errorID>3d174636-ab25-4e98-b4de-bb6fd072b326</errorID>
      <errorWord>。</errorWord>
      <group>L1_Punc</group>
      <groupName>标点问题</groupName>
      <ability>L2_Punc</ability>
      <abilityName>标点符号检查</abilityName>
      <candidateList>
        <item>，</item>
      </candidateList>
      <explain/>
      <paraID>495F8F73</paraID>
      <start>34</start>
      <end>35</end>
      <status>unmodified</status>
      <modifiedWord/>
      <trackRevisions>false</trackRevisions>
    </reviewItem>
    <reviewItem>
      <errorID>d4aa51f5-62d3-42f6-96ee-3af251f7b549</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4EA8809F</paraID>
      <start>0</start>
      <end>3</end>
      <status>unmodified</status>
      <modifiedWord/>
      <trackRevisions>false</trackRevisions>
    </reviewItem>
    <reviewItem>
      <errorID>fa138504-34f3-4daa-a92f-cc6c5e3ba23f</errorID>
      <errorWord>事项与采购人</errorWord>
      <group>L1_Grammar</group>
      <groupName>语法问题</groupName>
      <ability>L2_Grammar</ability>
      <abilityName>语法错误</abilityName>
      <candidateList>
        <item>事项</item>
      </candidateList>
      <explain/>
      <paraID>3AAE4E4D</paraID>
      <start>40</start>
      <end>46</end>
      <status>unmodified</status>
      <modifiedWord/>
      <trackRevisions>false</trackRevisions>
    </reviewItem>
    <reviewItem>
      <errorID>678a6770-b4b2-4123-86b9-23f89bfe1149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331A003C</paraID>
      <start>0</start>
      <end>3</end>
      <status>unmodified</status>
      <modifiedWord/>
      <trackRevisions>false</trackRevisions>
    </reviewItem>
    <reviewItem>
      <errorID>f804f55d-9ee3-4817-9891-eea70a9bbabd</errorID>
      <errorWord>金额</errorWord>
      <group>L1_Punc</group>
      <groupName>标点问题</groupName>
      <ability>L2_Punc</ability>
      <abilityName>标点符号检查</abilityName>
      <candidateList>
        <item>金额：</item>
      </candidateList>
      <explain/>
      <paraID>2A53479E</paraID>
      <start>11</start>
      <end>13</end>
      <status>unmodified</status>
      <modifiedWord/>
      <trackRevisions>false</trackRevisions>
    </reviewItem>
    <reviewItem>
      <errorID>b2275357-2ee1-431c-9d06-fb1fbbcacb03</errorID>
      <errorWord>方式</errorWord>
      <group>L1_Punc</group>
      <groupName>标点问题</groupName>
      <ability>L2_Punc</ability>
      <abilityName>标点符号检查</abilityName>
      <candidateList>
        <item>方式：</item>
      </candidateList>
      <explain/>
      <paraID> 8FAE5D8</paraID>
      <start>11</start>
      <end>13</end>
      <status>unmodified</status>
      <modifiedWord/>
      <trackRevisions>false</trackRevisions>
    </reviewItem>
    <reviewItem>
      <errorID>d41e57c3-7a8b-49a2-9d52-8e74a04d0506</errorID>
      <errorWord>条件</errorWord>
      <group>L1_Punc</group>
      <groupName>标点问题</groupName>
      <ability>L2_Punc</ability>
      <abilityName>标点符号检查</abilityName>
      <candidateList>
        <item>条件：</item>
      </candidateList>
      <explain/>
      <paraID>41E959E2</paraID>
      <start>11</start>
      <end>13</end>
      <status>unmodified</status>
      <modifiedWord/>
      <trackRevisions>false</trackRevisions>
    </reviewItem>
    <reviewItem>
      <errorID>28d77c24-2a63-41ee-b613-f820ab2d5b5b</errorID>
      <errorWord>时间</errorWord>
      <group>L1_Punc</group>
      <groupName>标点问题</groupName>
      <ability>L2_Punc</ability>
      <abilityName>标点符号检查</abilityName>
      <candidateList>
        <item>时间：</item>
      </candidateList>
      <explain/>
      <paraID>699DADC7</paraID>
      <start>11</start>
      <end>13</end>
      <status>unmodified</status>
      <modifiedWord/>
      <trackRevisions>false</trackRevisions>
    </reviewItem>
    <reviewItem>
      <errorID>540d227d-8661-439b-bab6-026516a272a2</errorID>
      <errorWord>情形</errorWord>
      <group>L1_Punc</group>
      <groupName>标点问题</groupName>
      <ability>L2_Punc</ability>
      <abilityName>标点符号检查</abilityName>
      <candidateList>
        <item>情形：</item>
      </candidateList>
      <explain/>
      <paraID>379B774C</paraID>
      <start>13</start>
      <end>15</end>
      <status>unmodified</status>
      <modifiedWord/>
      <trackRevisions>false</trackRevisions>
    </reviewItem>
    <reviewItem>
      <errorID>41449bbe-4f57-4b8f-85e0-bea1b0d3142d</errorID>
      <errorWord>违约责任</errorWord>
      <group>L1_Punc</group>
      <groupName>标点问题</groupName>
      <ability>L2_Punc</ability>
      <abilityName>标点符号检查</abilityName>
      <candidateList>
        <item>违约责任：</item>
      </candidateList>
      <explain/>
      <paraID>1F2484AA</paraID>
      <start>13</start>
      <end>17</end>
      <status>unmodified</status>
      <modifiedWord/>
      <trackRevisions>false</trackRevisions>
    </reviewItem>
    <reviewItem>
      <errorID>691a4dfb-f8a1-4197-b013-806262d87e68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27D03AED</paraID>
      <start>0</start>
      <end>3</end>
      <status>unmodified</status>
      <modifiedWord/>
      <trackRevisions>false</trackRevisions>
    </reviewItem>
    <reviewItem>
      <errorID>9c5e6eef-d492-4d1b-900d-1319a05e0e4e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3F790FDA</paraID>
      <start>0</start>
      <end>3</end>
      <status>unmodified</status>
      <modifiedWord/>
      <trackRevisions>false</trackRevisions>
    </reviewItem>
    <reviewItem>
      <errorID>034d445f-7839-4c9e-88f9-6d57b6b16f17</errorID>
      <errorWord>的，在不改变合同其他条款的前提下，可以与成交供应商协商签订补充合同，但所有补充合同的采购金额不超过原合同金额</errorWord>
      <group>L1_Word</group>
      <groupName>字词问题</groupName>
      <ability>L2_Typo</ability>
      <abilityName>字词错误</abilityName>
      <candidateList>
        <item>，在不改变合同其他条款的前提下，可以与成交供应商协商签订补充合同，但所有补充合同的采购金额不超过原合同金额的</item>
      </candidateList>
      <explain/>
      <paraID>2A380722</paraID>
      <start>54</start>
      <end>108</end>
      <status>unmodified</status>
      <modifiedWord/>
      <trackRevisions>false</trackRevisions>
    </reviewItem>
    <reviewItem>
      <errorID>aaa8f89a-ead7-4ed3-a362-4e9a07a12f6a</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54D80442</paraID>
      <start>0</start>
      <end>3</end>
      <status>unmodified</status>
      <modifiedWord/>
      <trackRevisions>false</trackRevisions>
    </reviewItem>
    <reviewItem>
      <errorID>60e09c3c-5464-429f-9593-dcbcdac961a1</errorID>
      <errorWord>以下</errorWord>
      <group>L1_Word</group>
      <groupName>字词问题</groupName>
      <ability>L2_Typo</ability>
      <abilityName>字词错误</abilityName>
      <candidateList>
        <item> 以下</item>
      </candidateList>
      <explain/>
      <paraID>4754195F</paraID>
      <start>4</start>
      <end>6</end>
      <status>unmodified</status>
      <modifiedWord/>
      <trackRevisions>false</trackRevisions>
    </reviewItem>
    <reviewItem>
      <errorID>9d3b10f7-129c-4047-b86d-e4e6e07d2ed4</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5897C89A</paraID>
      <start>0</start>
      <end>3</end>
      <status>unmodified</status>
      <modifiedWord/>
      <trackRevisions>false</trackRevisions>
    </reviewItem>
    <reviewItem>
      <errorID>4ff47038-2613-4a19-809d-1a130935e9a0</errorID>
      <errorWord>）</errorWord>
      <group>L1_Punc</group>
      <groupName>标点问题</groupName>
      <ability>L2_Punc</ability>
      <abilityName>标点符号检查</abilityName>
      <candidateList>
        <item/>
      </candidateList>
      <explain/>
      <paraID>5FE7526F</paraID>
      <start>24</start>
      <end>25</end>
      <status>unmodified</status>
      <modifiedWord/>
      <trackRevisions>false</trackRevisions>
    </reviewItem>
    <reviewItem>
      <errorID>fe20a296-7012-4fd4-9da1-8292600c1604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5FE7526F</paraID>
      <start>30</start>
      <end>31</end>
      <status>unmodified</status>
      <modifiedWord/>
      <trackRevisions>false</trackRevisions>
    </reviewItem>
    <reviewItem>
      <errorID>042ba648-5c2c-4a82-8fd7-0810bd682d07</errorID>
      <errorWord>反映出</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 58F6BA3</paraID>
      <start>87</start>
      <end>90</end>
      <status>unmodified</status>
      <modifiedWord/>
      <trackRevisions>false</trackRevisions>
    </reviewItem>
    <reviewItem>
      <errorID>662a3db1-1fb7-4aba-8596-e151bcae2365</errorID>
      <errorWord>,</errorWord>
      <group>L1_Format</group>
      <groupName>格式问题</groupName>
      <ability>L2_HalfPunc</ability>
      <abilityName>全半角检查</abilityName>
      <candidateList>
        <item>，</item>
      </candidateList>
      <explain>文本全半角错误。</explain>
      <paraID>48F2FEEB</paraID>
      <start>18</start>
      <end>19</end>
      <status>unmodified</status>
      <modifiedWord/>
      <trackRevisions>false</trackRevisions>
    </reviewItem>
    <reviewItem>
      <errorID>acdbf5af-f449-4e87-a430-248b195b04ee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5E97A2EB</paraID>
      <start>0</start>
      <end>3</end>
      <status>unmodified</status>
      <modifiedWord/>
      <trackRevisions>false</trackRevisions>
    </reviewItem>
    <reviewItem>
      <errorID>a983ed74-3ff5-4de5-8136-74fe01bd0937</errorID>
      <errorWord>;</errorWord>
      <group>L1_Format</group>
      <groupName>格式问题</groupName>
      <ability>L2_HalfPunc</ability>
      <abilityName>全半角检查</abilityName>
      <candidateList>
        <item>；</item>
      </candidateList>
      <explain>文本全半角错误。</explain>
      <paraID>5E97A2EB</paraID>
      <start>20</start>
      <end>21</end>
      <status>unmodified</status>
      <modifiedWord/>
      <trackRevisions>false</trackRevisions>
    </reviewItem>
    <reviewItem>
      <errorID>170ab47c-5ced-4201-86a1-21a29b51dcce</errorID>
      <errorWord>)</errorWord>
      <group>L1_Format</group>
      <groupName>格式问题</groupName>
      <ability>L2_HalfPunc</ability>
      <abilityName>全半角检查</abilityName>
      <candidateList>
        <item>）</item>
      </candidateList>
      <explain>文本全半角错误。</explain>
      <paraID>5E97A2EB</paraID>
      <start>23</start>
      <end>24</end>
      <status>unmodified</status>
      <modifiedWord/>
      <trackRevisions>false</trackRevisions>
    </reviewItem>
    <reviewItem>
      <errorID>ef8c88ca-a284-452c-9ce4-c56da117e2d8</errorID>
      <errorWord>(</errorWord>
      <group>L1_Format</group>
      <groupName>格式问题</groupName>
      <ability>L2_HalfPunc</ability>
      <abilityName>全半角检查</abilityName>
      <candidateList>
        <item>（</item>
      </candidateList>
      <explain>文本全半角错误。</explain>
      <paraID>5E97A2EB</paraID>
      <start>43</start>
      <end>44</end>
      <status>unmodified</status>
      <modifiedWord/>
      <trackRevisions>false</trackRevisions>
    </reviewItem>
    <reviewItem>
      <errorID>3f7cdbc9-648f-479d-a603-bd985339a82d</errorID>
      <errorWord>)</errorWord>
      <group>L1_Format</group>
      <groupName>格式问题</groupName>
      <ability>L2_HalfPunc</ability>
      <abilityName>全半角检查</abilityName>
      <candidateList>
        <item>）</item>
      </candidateList>
      <explain>文本全半角错误。</explain>
      <paraID>5E97A2EB</paraID>
      <start>45</start>
      <end>46</end>
      <status>unmodified</status>
      <modifiedWord/>
      <trackRevisions>false</trackRevisions>
    </reviewItem>
    <reviewItem>
      <errorID>0a00f2c5-62a7-45af-a2e1-b665e8706823</errorID>
      <errorWord>;</errorWord>
      <group>L1_Format</group>
      <groupName>格式问题</groupName>
      <ability>L2_HalfPunc</ability>
      <abilityName>全半角检查</abilityName>
      <candidateList>
        <item>；</item>
      </candidateList>
      <explain>文本全半角错误。</explain>
      <paraID>5E97A2EB</paraID>
      <start>70</start>
      <end>71</end>
      <status>unmodified</status>
      <modifiedWord/>
      <trackRevisions>false</trackRevisions>
    </reviewItem>
    <reviewItem>
      <errorID>2aa5a0a7-4fa6-413e-b0d6-674e56ee6801</errorID>
      <errorWord>(</errorWord>
      <group>L1_Format</group>
      <groupName>格式问题</groupName>
      <ability>L2_HalfPunc</ability>
      <abilityName>全半角检查</abilityName>
      <candidateList>
        <item>（</item>
      </candidateList>
      <explain>文本全半角错误。</explain>
      <paraID>5E97A2EB</paraID>
      <start>79</start>
      <end>80</end>
      <status>unmodified</status>
      <modifiedWord/>
      <trackRevisions>false</trackRevisions>
    </reviewItem>
    <reviewItem>
      <errorID>ff24cd67-97de-486d-8a9e-92342ebcc840</errorID>
      <errorWord>)</errorWord>
      <group>L1_Format</group>
      <groupName>格式问题</groupName>
      <ability>L2_HalfPunc</ability>
      <abilityName>全半角检查</abilityName>
      <candidateList>
        <item>）</item>
      </candidateList>
      <explain>文本全半角错误。</explain>
      <paraID>5E97A2EB</paraID>
      <start>89</start>
      <end>90</end>
      <status>unmodified</status>
      <modifiedWord/>
      <trackRevisions>false</trackRevisions>
    </reviewItem>
    <reviewItem>
      <errorID>a9faa991-eac2-4f71-99a3-ce3508f43efc</errorID>
      <errorWord>;</errorWord>
      <group>L1_Format</group>
      <groupName>格式问题</groupName>
      <ability>L2_HalfPunc</ability>
      <abilityName>全半角检查</abilityName>
      <candidateList>
        <item>；</item>
      </candidateList>
      <explain>文本全半角错误。</explain>
      <paraID>5E97A2EB</paraID>
      <start>114</start>
      <end>115</end>
      <status>unmodified</status>
      <modifiedWord/>
      <trackRevisions>false</trackRevisions>
    </reviewItem>
    <reviewItem>
      <errorID>75043a2a-4ec8-48d3-a62d-757f2fdf70dc</errorID>
      <errorWord>)</errorWord>
      <group>L1_Format</group>
      <groupName>格式问题</groupName>
      <ability>L2_HalfPunc</ability>
      <abilityName>全半角检查</abilityName>
      <candidateList>
        <item>）</item>
      </candidateList>
      <explain>文本全半角错误。</explain>
      <paraID>5E97A2EB</paraID>
      <start>117</start>
      <end>118</end>
      <status>unmodified</status>
      <modifiedWord/>
      <trackRevisions>false</trackRevisions>
    </reviewItem>
    <reviewItem>
      <errorID>6800b124-80d6-4bfc-90e5-fe6d5ecbfa77</errorID>
      <errorWord>(</errorWord>
      <group>L1_Format</group>
      <groupName>格式问题</groupName>
      <ability>L2_HalfPunc</ability>
      <abilityName>全半角检查</abilityName>
      <candidateList>
        <item>（</item>
      </candidateList>
      <explain>文本全半角错误。</explain>
      <paraID>23E3B2DA</paraID>
      <start>36</start>
      <end>37</end>
      <status>unmodified</status>
      <modifiedWord/>
      <trackRevisions>false</trackRevisions>
    </reviewItem>
    <reviewItem>
      <errorID>3592fc19-0c87-4d8a-a3fe-9f9afd534418</errorID>
      <errorWord>)</errorWord>
      <group>L1_Format</group>
      <groupName>格式问题</groupName>
      <ability>L2_HalfPunc</ability>
      <abilityName>全半角检查</abilityName>
      <candidateList>
        <item>）</item>
      </candidateList>
      <explain>文本全半角错误。</explain>
      <paraID>23E3B2DA</paraID>
      <start>42</start>
      <end>43</end>
      <status>unmodified</status>
      <modifiedWord/>
      <trackRevisions>false</trackRevisions>
    </reviewItem>
    <reviewItem>
      <errorID>c3865e50-258f-4991-aa37-8fe48b1ba42f</errorID>
      <errorWord>进行</errorWord>
      <group>L1_Grammar</group>
      <groupName>语法问题</groupName>
      <ability>L2_Grammar</ability>
      <abilityName>语法错误</abilityName>
      <candidateList>
        <item>方面进行</item>
      </candidateList>
      <explain/>
      <paraID>23E3B2DA</paraID>
      <start>83</start>
      <end>85</end>
      <status>unmodified</status>
      <modifiedWord/>
      <trackRevisions>false</trackRevisions>
    </reviewItem>
    <reviewItem>
      <errorID>8662063e-d3cc-486b-8d64-5708a25b8ab9</errorID>
      <errorWord>，</errorWord>
      <group>L1_Word</group>
      <groupName>字词问题</groupName>
      <ability>L2_Typo</ability>
      <abilityName>字词错误</abilityName>
      <candidateList>
        <item>，支</item>
      </candidateList>
      <explain/>
      <paraID>7416F6E0</paraID>
      <start>64</start>
      <end>65</end>
      <status>unmodified</status>
      <modifiedWord/>
      <trackRevisions>false</trackRevisions>
    </reviewItem>
    <reviewItem>
      <errorID>7fce9d3e-546c-4729-b6f9-3465f25e429b</errorID>
      <errorWord>的</errorWord>
      <group>L1_Word</group>
      <groupName>字词问题</groupName>
      <ability>L2_Typo</ability>
      <abilityName>字词错误</abilityName>
      <candidateList>
        <item>，</item>
      </candidateList>
      <explain/>
      <paraID> 89015C4</paraID>
      <start>35</start>
      <end>36</end>
      <status>unmodified</status>
      <modifiedWord/>
      <trackRevisions>false</trackRevisions>
    </reviewItem>
    <reviewItem>
      <errorID>52855ea6-7310-4cf3-a7b8-0c01b1a0f279</errorID>
      <errorWord>合理应</errorWord>
      <group>L1_Word</group>
      <groupName>字词问题</groupName>
      <ability>L2_Typo</ability>
      <abilityName>字词错误</abilityName>
      <candidateList>
        <item>合理</item>
      </candidateList>
      <explain/>
      <paraID> 89015C4</paraID>
      <start>57</start>
      <end>60</end>
      <status>unmodified</status>
      <modifiedWord/>
      <trackRevisions>false</trackRevisions>
    </reviewItem>
    <reviewItem>
      <errorID>4c5d6678-6541-4f2b-9f6b-7950c2240f92</errorID>
      <errorWord>提供</errorWord>
      <group>L1_Punc</group>
      <groupName>标点问题</groupName>
      <ability>L2_Punc</ability>
      <abilityName>标点符号检查</abilityName>
      <candidateList>
        <item>，提供</item>
      </candidateList>
      <explain/>
      <paraID>4A2E5549</paraID>
      <start>27</start>
      <end>29</end>
      <status>unmodified</status>
      <modifiedWord/>
      <trackRevisions>false</trackRevisions>
    </reviewItem>
    <reviewItem>
      <errorID>12fc71b4-a80c-4e3d-a6e5-d8424074e3da</errorID>
      <errorWord>应</errorWord>
      <group>L1_Punc</group>
      <groupName>标点问题</groupName>
      <ability>L2_Punc</ability>
      <abilityName>标点符号检查</abilityName>
      <candidateList>
        <item>，应</item>
      </candidateList>
      <explain/>
      <paraID>4A2E5549</paraID>
      <start>40</start>
      <end>41</end>
      <status>unmodified</status>
      <modifiedWord/>
      <trackRevisions>false</trackRevisions>
    </reviewItem>
    <reviewItem>
      <errorID>14c8db97-f8ca-4c6c-ab84-e39c0b31321b</errorID>
      <errorWord>、</errorWord>
      <group>L1_Punc</group>
      <groupName>标点问题</groupName>
      <ability>L2_Punc</ability>
      <abilityName>标点符号检查</abilityName>
      <candidateList>
        <item>，</item>
      </candidateList>
      <explain/>
      <paraID>4A2E5549</paraID>
      <start>49</start>
      <end>50</end>
      <status>unmodified</status>
      <modifiedWord/>
      <trackRevisions>false</trackRevisions>
    </reviewItem>
    <reviewItem>
      <errorID>c4318cc4-e3d7-46cf-99ad-6502f0bc5fa2</errorID>
      <errorWord>对</errorWord>
      <group>L1_Word</group>
      <groupName>字词问题</groupName>
      <ability>L2_Typo</ability>
      <abilityName>字词错误</abilityName>
      <candidateList>
        <item>针对</item>
      </candidateList>
      <explain/>
      <paraID>23AD7E9C</paraID>
      <start>21</start>
      <end>22</end>
      <status>unmodified</status>
      <modifiedWord/>
      <trackRevisions>false</trackRevisions>
    </reviewItem>
    <reviewItem>
      <errorID>f893a407-f75f-494e-ab55-3ff76fd750a8</errorID>
      <errorWord>的</errorWord>
      <group>L1_Grammar</group>
      <groupName>语法问题</groupName>
      <ability>L2_Grammar</ability>
      <abilityName>语法错误</abilityName>
      <candidateList>
        <item>，制定</item>
      </candidateList>
      <explain/>
      <paraID>23AD7E9C</paraID>
      <start>32</start>
      <end>33</end>
      <status>unmodified</status>
      <modifiedWord/>
      <trackRevisions>false</trackRevisions>
    </reviewItem>
    <reviewItem>
      <errorID>f800d3dd-2ca4-4194-b723-e871fc92522c</errorID>
      <errorWord>应</errorWord>
      <group>L1_Punc</group>
      <groupName>标点问题</groupName>
      <ability>L2_Punc</ability>
      <abilityName>标点符号检查</abilityName>
      <candidateList>
        <item>，应</item>
      </candidateList>
      <explain/>
      <paraID>23AD7E9C</paraID>
      <start>51</start>
      <end>52</end>
      <status>unmodified</status>
      <modifiedWord/>
      <trackRevisions>false</trackRevisions>
    </reviewItem>
    <reviewItem>
      <errorID>1cd06774-4f67-4236-9124-b18758e8ad1c</errorID>
      <errorWord>具体应</errorWord>
      <group>L1_Grammar</group>
      <groupName>语法问题</groupName>
      <ability>L2_Grammar</ability>
      <abilityName>语法错误</abilityName>
      <candidateList>
        <item>、具体，应</item>
      </candidateList>
      <explain/>
      <paraID>23AD7E9C</paraID>
      <start>57</start>
      <end>60</end>
      <status>unmodified</status>
      <modifiedWord/>
      <trackRevisions>false</trackRevisions>
    </reviewItem>
    <reviewItem>
      <errorID>08ee8b3c-492f-4a46-b1df-c8546fc12134</errorID>
      <errorWord>拟</errorWord>
      <group>L1_Grammar</group>
      <groupName>语法问题</groupName>
      <ability>L2_Grammar</ability>
      <abilityName>语法错误</abilityName>
      <candidateList>
        <item>应检查拟</item>
      </candidateList>
      <explain/>
      <paraID>22E71DA6</paraID>
      <start>19</start>
      <end>20</end>
      <status>unmodified</status>
      <modifiedWord/>
      <trackRevisions>false</trackRevisions>
    </reviewItem>
    <reviewItem>
      <errorID>870562a1-eec5-4026-9c36-a0ec571f60ff</errorID>
      <errorWord>、</errorWord>
      <group>L1_Punc</group>
      <groupName>标点问题</groupName>
      <ability>L2_Punc</ability>
      <abilityName>标点符号检查</abilityName>
      <candidateList>
        <item>，</item>
      </candidateList>
      <explain/>
      <paraID>22E71DA6</paraID>
      <start>38</start>
      <end>39</end>
      <status>unmodified</status>
      <modifiedWord/>
      <trackRevisions>false</trackRevisions>
    </reviewItem>
    <reviewItem>
      <errorID>64c6a868-74dd-4b8c-9f7f-124c2a76aeea</errorID>
      <errorWord>、</errorWord>
      <group>L1_Punc</group>
      <groupName>标点问题</groupName>
      <ability>L2_Punc</ability>
      <abilityName>标点符号检查</abilityName>
      <candidateList>
        <item>，</item>
      </candidateList>
      <explain/>
      <paraID>22E71DA6</paraID>
      <start>51</start>
      <end>52</end>
      <status>unmodified</status>
      <modifiedWord/>
      <trackRevisions>false</trackRevisions>
    </reviewItem>
    <reviewItem>
      <errorID>e417a680-7ddc-4f63-a21b-b77eabe50682</errorID>
      <errorWord>应</errorWord>
      <group>L1_Punc</group>
      <groupName>标点问题</groupName>
      <ability>L2_Punc</ability>
      <abilityName>标点符号检查</abilityName>
      <candidateList>
        <item>，应</item>
      </candidateList>
      <explain/>
      <paraID>29928520</paraID>
      <start>41</start>
      <end>42</end>
      <status>unmodified</status>
      <modifiedWord/>
      <trackRevisions>false</trackRevisions>
    </reviewItem>
    <reviewItem>
      <errorID>f198ae2b-9d4b-4c5d-a07d-227eab1b90fa</errorID>
      <errorWord>具体应</errorWord>
      <group>L1_Grammar</group>
      <groupName>语法问题</groupName>
      <ability>L2_Grammar</ability>
      <abilityName>语法错误</abilityName>
      <candidateList>
        <item>、具体，应</item>
      </candidateList>
      <explain/>
      <paraID>29928520</paraID>
      <start>47</start>
      <end>50</end>
      <status>unmodified</status>
      <modifiedWord/>
      <trackRevisions>false</trackRevisions>
    </reviewItem>
    <reviewItem>
      <errorID>3dba111b-235f-41c7-8e87-367591f53b96</errorID>
      <errorWord>况</errorWord>
      <group>L1_Word</group>
      <groupName>字词问题</groupName>
      <ability>L2_Typo</ability>
      <abilityName>字词错误</abilityName>
      <candidateList>
        <item>况和</item>
      </candidateList>
      <explain/>
      <paraID>19281A56</paraID>
      <start>15</start>
      <end>16</end>
      <status>unmodified</status>
      <modifiedWord/>
      <trackRevisions>false</trackRevisions>
    </reviewItem>
    <reviewItem>
      <errorID>009585c1-6994-46b7-a8a8-c66ac2256d9e</errorID>
      <errorWord>关键</errorWord>
      <group>L1_Grammar</group>
      <groupName>语法问题</groupName>
      <ability>L2_Grammar</ability>
      <abilityName>语法错误</abilityName>
      <candidateList>
        <item>，编写关键</item>
      </candidateList>
      <explain/>
      <paraID>19281A56</paraID>
      <start>16</start>
      <end>18</end>
      <status>unmodified</status>
      <modifiedWord/>
      <trackRevisions>false</trackRevisions>
    </reviewItem>
    <reviewItem>
      <errorID>5aa96d40-ff39-436b-8bf1-5b0fea5df603</errorID>
      <errorWord>、</errorWord>
      <group>L1_Punc</group>
      <groupName>标点问题</groupName>
      <ability>L2_Punc</ability>
      <abilityName>标点符号检查</abilityName>
      <candidateList>
        <item>，</item>
      </candidateList>
      <explain/>
      <paraID>19281A56</paraID>
      <start>43</start>
      <end>44</end>
      <status>unmodified</status>
      <modifiedWord/>
      <trackRevisions>false</trackRevisions>
    </reviewItem>
    <reviewItem>
      <errorID>36812f0f-91ba-4c84-a38e-8822727945e3</errorID>
      <errorWord>新</errorWord>
      <group>L1_Punc</group>
      <groupName>标点问题</groupName>
      <ability>L2_Punc</ability>
      <abilityName>标点符号检查</abilityName>
      <candidateList>
        <item>、新</item>
      </candidateList>
      <explain/>
      <paraID>19281A56</paraID>
      <start>47</start>
      <end>48</end>
      <status>unmodified</status>
      <modifiedWord/>
      <trackRevisions>false</trackRevisions>
    </reviewItem>
    <reviewItem>
      <errorID>e2ee96dd-d966-4aae-8afa-c12d9891da7f</errorID>
      <errorWord>编写</errorWord>
      <group>L1_Word</group>
      <groupName>字词问题</groupName>
      <ability>L2_Typo</ability>
      <abilityName>字词错误</abilityName>
      <candidateList>
        <item>的</item>
      </candidateList>
      <explain/>
      <paraID>19281A56</paraID>
      <start>60</start>
      <end>62</end>
      <status>unmodified</status>
      <modifiedWord/>
      <trackRevisions>false</trackRevisions>
    </reviewItem>
    <reviewItem>
      <errorID>89052a98-43d4-4635-96c2-c56decd38e1d</errorID>
      <errorWord>考虑到</errorWord>
      <group>L1_Word</group>
      <groupName>字词问题</groupName>
      <ability>L2_Typo</ability>
      <abilityName>字词错误</abilityName>
      <candidateList>
        <item>考虑</item>
      </candidateList>
      <explain/>
      <paraID> EF60EE6</paraID>
      <start>23</start>
      <end>26</end>
      <status>unmodified</status>
      <modifiedWord/>
      <trackRevisions>false</trackRevisions>
    </reviewItem>
    <reviewItem>
      <errorID>30b77f28-c85e-4c64-835c-ef9ab593dd9f</errorID>
      <errorWord> </errorWord>
      <group>L1_Punc</group>
      <groupName>标点问题</groupName>
      <ability>L2_Punc</ability>
      <abilityName>标点符号检查</abilityName>
      <candidateList>
        <item/>
      </candidateList>
      <explain>此处空格冗余，建议删除。</explain>
      <paraID> EF60EE6</paraID>
      <start>72</start>
      <end>73</end>
      <status>unmodified</status>
      <modifiedWord/>
      <trackRevisions>false</trackRevisions>
    </reviewItem>
    <reviewItem>
      <errorID>89554218-30bb-4803-a182-61f8e566bd2b</errorID>
      <errorWord>承担与支付</errorWord>
      <group>L1_Grammar</group>
      <groupName>语法问题</groupName>
      <ability>L2_Grammar</ability>
      <abilityName>语法错误</abilityName>
      <candidateList>
        <item>承担</item>
      </candidateList>
      <explain/>
      <paraID> EF60EE6</paraID>
      <start>76</start>
      <end>81</end>
      <status>unmodified</status>
      <modifiedWord/>
      <trackRevisions>false</trackRevisions>
    </reviewItem>
    <reviewItem>
      <errorID>eca5ed8c-2d0d-4d31-96a1-3abb4cbb898e</errorID>
      <errorWord>保障</errorWord>
      <group>L1_Word</group>
      <groupName>字词问题</groupName>
      <ability>L2_Typo</ability>
      <abilityName>字词错误</abilityName>
      <candidateList>
        <item>确保</item>
      </candidateList>
      <explain/>
      <paraID> A795E94</paraID>
      <start>7</start>
      <end>9</end>
      <status>unmodified</status>
      <modifiedWord/>
      <trackRevisions>false</trackRevisions>
    </reviewItem>
    <reviewItem>
      <errorID>d588f893-0540-4829-b6fe-2aa10fe91343</errorID>
      <errorWord>都</errorWord>
      <group>L1_Word</group>
      <groupName>字词问题</groupName>
      <ability>L2_Typo</ability>
      <abilityName>字词错误</abilityName>
      <candidateList>
        <item>均</item>
      </candidateList>
      <explain/>
      <paraID> A795E94</paraID>
      <start>57</start>
      <end>58</end>
      <status>unmodified</status>
      <modifiedWord/>
      <trackRevisions>false</trackRevisions>
    </reviewItem>
    <reviewItem>
      <errorID>f24596ec-a90e-4117-abf8-486fe7122274</errorID>
      <errorWord>（</errorWord>
      <group>L1_Format</group>
      <groupName>格式问题</groupName>
      <ability>L2_HalfPunc</ability>
      <abilityName>全半角检查</abilityName>
      <candidateList>
        <item>(</item>
      </candidateList>
      <explain>文本全半角错误。</explain>
      <paraID>3BD0F052</paraID>
      <start>4</start>
      <end>5</end>
      <status>unmodified</status>
      <modifiedWord/>
      <trackRevisions>false</trackRevisions>
    </reviewItem>
    <reviewItem>
      <errorID>2c88afeb-99ed-459a-8f95-23bde342b5c6</errorID>
      <errorWord>）</errorWord>
      <group>L1_Format</group>
      <groupName>格式问题</groupName>
      <ability>L2_HalfPunc</ability>
      <abilityName>全半角检查</abilityName>
      <candidateList>
        <item>)</item>
      </candidateList>
      <explain>文本全半角错误。</explain>
      <paraID>3BD0F052</paraID>
      <start>6</start>
      <end>7</end>
      <status>unmodified</status>
      <modifiedWord/>
      <trackRevisions>false</trackRevisions>
    </reviewItem>
    <reviewItem>
      <errorID>823af0b7-fb78-46b9-9ebc-8f523291e88e</errorID>
      <errorWord>（</errorWord>
      <group>L1_Format</group>
      <groupName>格式问题</groupName>
      <ability>L2_HalfPunc</ability>
      <abilityName>全半角检查</abilityName>
      <candidateList>
        <item>(</item>
      </candidateList>
      <explain>文本全半角错误。</explain>
      <paraID>49FE71E6</paraID>
      <start>4</start>
      <end>5</end>
      <status>unmodified</status>
      <modifiedWord/>
      <trackRevisions>false</trackRevisions>
    </reviewItem>
    <reviewItem>
      <errorID>65d97318-ef99-4228-bfd2-b153b8817bcf</errorID>
      <errorWord>）</errorWord>
      <group>L1_Format</group>
      <groupName>格式问题</groupName>
      <ability>L2_HalfPunc</ability>
      <abilityName>全半角检查</abilityName>
      <candidateList>
        <item>)</item>
      </candidateList>
      <explain>文本全半角错误。</explain>
      <paraID>49FE71E6</paraID>
      <start>6</start>
      <end>7</end>
      <status>unmodified</status>
      <modifiedWord/>
      <trackRevisions>false</trackRevisions>
    </reviewItem>
    <reviewItem>
      <errorID>5fef0e72-c2ee-4f05-beb5-4c743e19ffd6</errorID>
      <errorWord>：/。</errorWord>
      <group>L1_Punc</group>
      <groupName>标点问题</groupName>
      <ability>L2_Punc</ability>
      <abilityName>标点符号检查</abilityName>
      <candidateList>
        <item>：</item>
      </candidateList>
      <explain/>
      <paraID>4A1220BC</paraID>
      <start>5</start>
      <end>8</end>
      <status>unmodified</status>
      <modifiedWord/>
      <trackRevisions>false</trackRevisions>
    </reviewItem>
    <reviewItem>
      <errorID>bb3112ea-3dff-4a14-9860-041075ea98e7</errorID>
      <errorWord>【2018】83号</errorWord>
      <group>L1_Knowledge</group>
      <groupName>知识性问题</groupName>
      <ability>L2_Knowledge</ability>
      <abilityName>其他知识</abilityName>
      <candidateList>
        <item>〔2018〕83号</item>
      </candidateList>
      <explain>发文字号格式错误。</explain>
      <paraID>478D04E5</paraID>
      <start>17</start>
      <end>26</end>
      <status>unmodified</status>
      <modifiedWord/>
      <trackRevisions>false</trackRevisions>
    </reviewItem>
    <reviewItem>
      <errorID>9f52494a-6757-4056-916e-1021bf7e6ce5</errorID>
      <errorWord>（</errorWord>
      <group>L1_Format</group>
      <groupName>格式问题</groupName>
      <ability>L2_HalfPunc</ability>
      <abilityName>全半角检查</abilityName>
      <candidateList>
        <item>(</item>
      </candidateList>
      <explain>文本全半角错误。</explain>
      <paraID>60F9D441</paraID>
      <start>6</start>
      <end>7</end>
      <status>unmodified</status>
      <modifiedWord/>
      <trackRevisions>false</trackRevisions>
    </reviewItem>
    <reviewItem>
      <errorID>3afed17c-ba4e-4c42-8c03-1b24f2d682e1</errorID>
      <errorWord>）</errorWord>
      <group>L1_Format</group>
      <groupName>格式问题</groupName>
      <ability>L2_HalfPunc</ability>
      <abilityName>全半角检查</abilityName>
      <candidateList>
        <item>)</item>
      </candidateList>
      <explain>文本全半角错误。</explain>
      <paraID>60F9D441</paraID>
      <start>8</start>
      <end>9</end>
      <status>unmodified</status>
      <modifiedWord/>
      <trackRevisions>false</trackRevisions>
    </reviewItem>
    <reviewItem>
      <errorID>7550c565-1410-47d1-b79a-ec5ddeb854d8</errorID>
      <errorWord>：/</errorWord>
      <group>L1_Punc</group>
      <groupName>标点问题</groupName>
      <ability>L2_Punc</ability>
      <abilityName>标点符号检查</abilityName>
      <candidateList>
        <item>：</item>
      </candidateList>
      <explain/>
      <paraID>4DE07F0D</paraID>
      <start>7</start>
      <end>9</end>
      <status>unmodified</status>
      <modifiedWord/>
      <trackRevisions>false</trackRevisions>
    </reviewItem>
    <reviewItem>
      <errorID>ad330c4e-ad84-4d8c-8b30-e165ce264574</errorID>
      <errorWord>（</errorWord>
      <group>L1_Format</group>
      <groupName>格式问题</groupName>
      <ability>L2_HalfPunc</ability>
      <abilityName>全半角检查</abilityName>
      <candidateList>
        <item>(</item>
      </candidateList>
      <explain>文本全半角错误。</explain>
      <paraID>399C90FB</paraID>
      <start>6</start>
      <end>7</end>
      <status>unmodified</status>
      <modifiedWord/>
      <trackRevisions>false</trackRevisions>
    </reviewItem>
    <reviewItem>
      <errorID>3117987f-26e9-47b6-8488-fe05869f0913</errorID>
      <errorWord>）</errorWord>
      <group>L1_Format</group>
      <groupName>格式问题</groupName>
      <ability>L2_HalfPunc</ability>
      <abilityName>全半角检查</abilityName>
      <candidateList>
        <item>)</item>
      </candidateList>
      <explain>文本全半角错误。</explain>
      <paraID>399C90FB</paraID>
      <start>8</start>
      <end>9</end>
      <status>unmodified</status>
      <modifiedWord/>
      <trackRevisions>false</trackRevisions>
    </reviewItem>
    <reviewItem>
      <errorID>0ca4921c-bb2f-4dc1-b2b6-2b4a1cfcc94d</errorID>
      <errorWord>（</errorWord>
      <group>L1_Format</group>
      <groupName>格式问题</groupName>
      <ability>L2_HalfPunc</ability>
      <abilityName>全半角检查</abilityName>
      <candidateList>
        <item>(</item>
      </candidateList>
      <explain>文本全半角错误。</explain>
      <paraID>7A13B626</paraID>
      <start>6</start>
      <end>7</end>
      <status>unmodified</status>
      <modifiedWord/>
      <trackRevisions>false</trackRevisions>
    </reviewItem>
    <reviewItem>
      <errorID>5007e303-2467-4f02-a0b7-15a54617244b</errorID>
      <errorWord>）</errorWord>
      <group>L1_Format</group>
      <groupName>格式问题</groupName>
      <ability>L2_HalfPunc</ability>
      <abilityName>全半角检查</abilityName>
      <candidateList>
        <item>)</item>
      </candidateList>
      <explain>文本全半角错误。</explain>
      <paraID>7A13B626</paraID>
      <start>8</start>
      <end>9</end>
      <status>unmodified</status>
      <modifiedWord/>
      <trackRevisions>false</trackRevisions>
    </reviewItem>
    <reviewItem>
      <errorID>a991861d-48bb-42bc-9c74-5cbcfba2eb70</errorID>
      <errorWord>（</errorWord>
      <group>L1_Format</group>
      <groupName>格式问题</groupName>
      <ability>L2_HalfPunc</ability>
      <abilityName>全半角检查</abilityName>
      <candidateList>
        <item>(</item>
      </candidateList>
      <explain>文本全半角错误。</explain>
      <paraID>55ADB2DF</paraID>
      <start>6</start>
      <end>7</end>
      <status>unmodified</status>
      <modifiedWord/>
      <trackRevisions>false</trackRevisions>
    </reviewItem>
    <reviewItem>
      <errorID>f7c38178-35c3-4663-813c-dce5a3dc27a5</errorID>
      <errorWord>）</errorWord>
      <group>L1_Format</group>
      <groupName>格式问题</groupName>
      <ability>L2_HalfPunc</ability>
      <abilityName>全半角检查</abilityName>
      <candidateList>
        <item>)</item>
      </candidateList>
      <explain>文本全半角错误。</explain>
      <paraID>55ADB2DF</paraID>
      <start>8</start>
      <end>9</end>
      <status>unmodified</status>
      <modifiedWord/>
      <trackRevisions>false</trackRevisions>
    </reviewItem>
    <reviewItem>
      <errorID>c5a2cba6-d8a2-40e2-9aa4-f4e0f315eeec</errorID>
      <errorWord>：/</errorWord>
      <group>L1_Punc</group>
      <groupName>标点问题</groupName>
      <ability>L2_Punc</ability>
      <abilityName>标点符号检查</abilityName>
      <candidateList>
        <item>：</item>
      </candidateList>
      <explain/>
      <paraID>2AA3ED47</paraID>
      <start>10</start>
      <end>12</end>
      <status>unmodified</status>
      <modifiedWord/>
      <trackRevisions>false</trackRevisions>
    </reviewItem>
    <reviewItem>
      <errorID>7e6cd20b-b125-45bf-b30f-31d23c0dc118</errorID>
      <errorWord>（</errorWord>
      <group>L1_Format</group>
      <groupName>格式问题</groupName>
      <ability>L2_HalfPunc</ability>
      <abilityName>全半角检查</abilityName>
      <candidateList>
        <item>(</item>
      </candidateList>
      <explain>文本全半角错误。</explain>
      <paraID>7EBDB0D3</paraID>
      <start>6</start>
      <end>7</end>
      <status>unmodified</status>
      <modifiedWord/>
      <trackRevisions>false</trackRevisions>
    </reviewItem>
    <reviewItem>
      <errorID>4a0ed868-4cd3-4b10-9a43-35d2b4523c9e</errorID>
      <errorWord>）</errorWord>
      <group>L1_Format</group>
      <groupName>格式问题</groupName>
      <ability>L2_HalfPunc</ability>
      <abilityName>全半角检查</abilityName>
      <candidateList>
        <item>)</item>
      </candidateList>
      <explain>文本全半角错误。</explain>
      <paraID>7EBDB0D3</paraID>
      <start>8</start>
      <end>9</end>
      <status>unmodified</status>
      <modifiedWord/>
      <trackRevisions>false</trackRevisions>
    </reviewItem>
    <reviewItem>
      <errorID>10c4108d-2c61-4902-abaa-d70e67785768</errorID>
      <errorWord>：/</errorWord>
      <group>L1_Punc</group>
      <groupName>标点问题</groupName>
      <ability>L2_Punc</ability>
      <abilityName>标点符号检查</abilityName>
      <candidateList>
        <item>：</item>
      </candidateList>
      <explain/>
      <paraID> AD88398</paraID>
      <start>11</start>
      <end>13</end>
      <status>unmodified</status>
      <modifiedWord/>
      <trackRevisions>false</trackRevisions>
    </reviewItem>
    <reviewItem>
      <errorID>b38f6b0e-f891-4cb6-a59b-33906adc05bc</errorID>
      <errorWord>（</errorWord>
      <group>L1_Format</group>
      <groupName>格式问题</groupName>
      <ability>L2_HalfPunc</ability>
      <abilityName>全半角检查</abilityName>
      <candidateList>
        <item>(</item>
      </candidateList>
      <explain>文本全半角错误。</explain>
      <paraID>23DC6995</paraID>
      <start>6</start>
      <end>7</end>
      <status>unmodified</status>
      <modifiedWord/>
      <trackRevisions>false</trackRevisions>
    </reviewItem>
    <reviewItem>
      <errorID>ef064d26-4c36-41eb-b1e8-ad14cffe98ee</errorID>
      <errorWord>）</errorWord>
      <group>L1_Format</group>
      <groupName>格式问题</groupName>
      <ability>L2_HalfPunc</ability>
      <abilityName>全半角检查</abilityName>
      <candidateList>
        <item>)</item>
      </candidateList>
      <explain>文本全半角错误。</explain>
      <paraID>23DC6995</paraID>
      <start>8</start>
      <end>9</end>
      <status>unmodified</status>
      <modifiedWord/>
      <trackRevisions>false</trackRevisions>
    </reviewItem>
    <reviewItem>
      <errorID>0d8769f5-0026-45e5-9461-d2752cc7398b</errorID>
      <errorWord>（</errorWord>
      <group>L1_Format</group>
      <groupName>格式问题</groupName>
      <ability>L2_HalfPunc</ability>
      <abilityName>全半角检查</abilityName>
      <candidateList>
        <item>(</item>
      </candidateList>
      <explain>文本全半角错误。</explain>
      <paraID>1CB859C8</paraID>
      <start>6</start>
      <end>7</end>
      <status>unmodified</status>
      <modifiedWord/>
      <trackRevisions>false</trackRevisions>
    </reviewItem>
    <reviewItem>
      <errorID>b9c421aa-e8ca-492e-83a8-7e03d91d9619</errorID>
      <errorWord>）</errorWord>
      <group>L1_Format</group>
      <groupName>格式问题</groupName>
      <ability>L2_HalfPunc</ability>
      <abilityName>全半角检查</abilityName>
      <candidateList>
        <item>)</item>
      </candidateList>
      <explain>文本全半角错误。</explain>
      <paraID>1CB859C8</paraID>
      <start>8</start>
      <end>9</end>
      <status>unmodified</status>
      <modifiedWord/>
      <trackRevisions>false</trackRevisions>
    </reviewItem>
    <reviewItem>
      <errorID>53d87363-509a-47a1-9b35-87a117c983db</errorID>
      <errorWord>（</errorWord>
      <group>L1_Format</group>
      <groupName>格式问题</groupName>
      <ability>L2_HalfPunc</ability>
      <abilityName>全半角检查</abilityName>
      <candidateList>
        <item>(</item>
      </candidateList>
      <explain>文本全半角错误。</explain>
      <paraID>75035207</paraID>
      <start>4</start>
      <end>5</end>
      <status>unmodified</status>
      <modifiedWord/>
      <trackRevisions>false</trackRevisions>
    </reviewItem>
    <reviewItem>
      <errorID>94e1afff-cf1b-4bc3-b01b-6ca91124f97b</errorID>
      <errorWord>）</errorWord>
      <group>L1_Format</group>
      <groupName>格式问题</groupName>
      <ability>L2_HalfPunc</ability>
      <abilityName>全半角检查</abilityName>
      <candidateList>
        <item>)</item>
      </candidateList>
      <explain>文本全半角错误。</explain>
      <paraID>75035207</paraID>
      <start>6</start>
      <end>7</end>
      <status>unmodified</status>
      <modifiedWord/>
      <trackRevisions>false</trackRevisions>
    </reviewItem>
    <reviewItem>
      <errorID>49d9a5ed-25dd-42d7-bbbd-f5f3493e104e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7ACB1846</paraID>
      <start>21</start>
      <end>24</end>
      <status>unmodified</status>
      <modifiedWord/>
      <trackRevisions>false</trackRevisions>
    </reviewItem>
    <reviewItem>
      <errorID>af688bef-743c-487c-ad3a-5511a684b539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7ACB1846</paraID>
      <start>106</start>
      <end>109</end>
      <status>unmodified</status>
      <modifiedWord/>
      <trackRevisions>false</trackRevisions>
    </reviewItem>
    <reviewItem>
      <errorID>46f74747-0222-4037-887f-7f68f39d4fc1</errorID>
      <errorWord>:</errorWord>
      <group>L1_Format</group>
      <groupName>格式问题</groupName>
      <ability>L2_HalfPunc</ability>
      <abilityName>全半角检查</abilityName>
      <candidateList>
        <item>：</item>
      </candidateList>
      <explain>文本全半角错误。</explain>
      <paraID>17A7DF97</paraID>
      <start>4</start>
      <end>5</end>
      <status>unmodified</status>
      <modifiedWord/>
      <trackRevisions>false</trackRevisions>
    </reviewItem>
    <reviewItem>
      <errorID>41628f49-edc2-443f-b194-a5e75a591f94</errorID>
      <errorWord>）</errorWord>
      <group>L1_Punc</group>
      <groupName>标点问题</groupName>
      <ability>L2_Punc</ability>
      <abilityName>标点符号检查</abilityName>
      <candidateList>
        <item>）。</item>
      </candidateList>
      <explain/>
      <paraID>7CD93529</paraID>
      <start>28</start>
      <end>29</end>
      <status>unmodified</status>
      <modifiedWord/>
      <trackRevisions>false</trackRevisions>
    </reviewItem>
    <reviewItem>
      <errorID>ea201dcf-03b7-44e6-a5bf-b1d57e866e6d</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3E560BFF</paraID>
      <start>12</start>
      <end>13</end>
      <status>unmodified</status>
      <modifiedWord/>
      <trackRevisions>false</trackRevisions>
    </reviewItem>
    <reviewItem>
      <errorID>151044d2-83fb-467c-aa83-11488d3cd957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3E560BFF</paraID>
      <start>41</start>
      <end>44</end>
      <status>unmodified</status>
      <modifiedWord/>
      <trackRevisions>false</trackRevisions>
    </reviewItem>
    <reviewItem>
      <errorID>8a8e210d-4c25-47df-af6f-99ac9225d5ea</errorID>
      <errorWord>。</errorWord>
      <group>L1_Punc</group>
      <groupName>标点问题</groupName>
      <ability>L2_Punc</ability>
      <abilityName>标点符号检查</abilityName>
      <candidateList>
        <item>。”</item>
      </candidateList>
      <explain/>
      <paraID>3E560BFF</paraID>
      <start>88</start>
      <end>89</end>
      <status>unmodified</status>
      <modifiedWord/>
      <trackRevisions>false</trackRevisions>
    </reviewItem>
    <reviewItem>
      <errorID>41c74da7-0165-4311-a190-c778804998f9</errorID>
      <errorWord>:</errorWord>
      <group>L1_Format</group>
      <groupName>格式问题</groupName>
      <ability>L2_HalfPunc</ability>
      <abilityName>全半角检查</abilityName>
      <candidateList>
        <item>：</item>
      </candidateList>
      <explain>文本全半角错误。</explain>
      <paraID>1F44D4F7</paraID>
      <start>11</start>
      <end>12</end>
      <status>unmodified</status>
      <modifiedWord/>
      <trackRevisions>false</trackRevisions>
    </reviewItem>
    <reviewItem>
      <errorID>162cc650-af38-4f08-930d-b0426e7ae06e</errorID>
      <errorWord>就</errorWord>
      <group>L1_Punc</group>
      <groupName>标点问题</groupName>
      <ability>L2_Punc</ability>
      <abilityName>标点符号检查</abilityName>
      <candidateList>
        <item>，就</item>
      </candidateList>
      <explain/>
      <paraID>5A3BCB16</paraID>
      <start>15</start>
      <end>16</end>
      <status>unmodified</status>
      <modifiedWord/>
      <trackRevisions>false</trackRevisions>
    </reviewItem>
    <reviewItem>
      <errorID>77b2541f-60a2-41ef-b304-e0dd53d677d1</errorID>
      <errorWord>均</errorWord>
      <group>L1_Punc</group>
      <groupName>标点问题</groupName>
      <ability>L2_Punc</ability>
      <abilityName>标点符号检查</abilityName>
      <candidateList>
        <item>，均</item>
      </candidateList>
      <explain/>
      <paraID>5A3BCB16</paraID>
      <start>43</start>
      <end>44</end>
      <status>unmodified</status>
      <modifiedWord/>
      <trackRevisions>false</trackRevisions>
    </reviewItem>
    <reviewItem>
      <errorID>f3b6cebf-b222-407b-91f1-3020ad8e153d</errorID>
      <errorWord>，</errorWord>
      <group>L1_Punc</group>
      <groupName>标点问题</groupName>
      <ability>L2_Punc</ability>
      <abilityName>标点符号检查</abilityName>
      <candidateList>
        <item>。</item>
      </candidateList>
      <explain/>
      <paraID>5A3BCB16</paraID>
      <start>59</start>
      <end>60</end>
      <status>unmodified</status>
      <modifiedWord/>
      <trackRevisions>false</trackRevisions>
    </reviewItem>
    <reviewItem>
      <errorID>ef11dfea-57ad-4c3f-9450-223711f2c7c7</errorID>
      <errorWord>含入</errorWord>
      <group>L1_Word</group>
      <groupName>字词问题</groupName>
      <ability>L2_Typo</ability>
      <abilityName>字词错误</abilityName>
      <candidateList>
        <item>包含在</item>
      </candidateList>
      <explain/>
      <paraID> 4A96ED4</paraID>
      <start>10</start>
      <end>12</end>
      <status>unmodified</status>
      <modifiedWord/>
      <trackRevisions>false</trackRevisions>
    </reviewItem>
    <reviewItem>
      <errorID>0717c793-852b-436a-9284-3a75ef86a06b</errorID>
      <errorWord>，</errorWord>
      <group>L1_Punc</group>
      <groupName>标点问题</groupName>
      <ability>L2_Punc</ability>
      <abilityName>标点符号检查</abilityName>
      <candidateList>
        <item>、</item>
      </candidateList>
      <explain/>
      <paraID>42712E6E</paraID>
      <start>23</start>
      <end>24</end>
      <status>unmodified</status>
      <modifiedWord/>
      <trackRevisions>false</trackRevisions>
    </reviewItem>
    <reviewItem>
      <errorID>46b143be-2882-4e95-afa4-5e1164fec47c</errorID>
      <errorWord>承包人应</errorWord>
      <group>L1_Word</group>
      <groupName>字词问题</groupName>
      <ability>L2_Typo</ability>
      <abilityName>字词错误</abilityName>
      <candidateList>
        <item>承包人</item>
      </candidateList>
      <explain/>
      <paraID>742B697A</paraID>
      <start>24</start>
      <end>28</end>
      <status>unmodified</status>
      <modifiedWord/>
      <trackRevisions>false</trackRevisions>
    </reviewItem>
    <reviewItem>
      <errorID>35992a2d-da60-4c71-921e-fac6804df259</errorID>
      <errorWord>标段的</errorWord>
      <group>L1_Word</group>
      <groupName>字词问题</groupName>
      <ability>L2_Typo</ability>
      <abilityName>字词错误</abilityName>
      <candidateList>
        <item>标段</item>
      </candidateList>
      <explain/>
      <paraID>742B697A</paraID>
      <start>36</start>
      <end>39</end>
      <status>unmodified</status>
      <modifiedWord/>
      <trackRevisions>false</trackRevisions>
    </reviewItem>
    <reviewItem>
      <errorID>c3aec6ac-936b-46e2-93f2-efb0e8e27c21</errorID>
      <errorWord>，</errorWord>
      <group>L1_Punc</group>
      <groupName>标点问题</groupName>
      <ability>L2_Punc</ability>
      <abilityName>标点符号检查</abilityName>
      <candidateList>
        <item>。</item>
      </candidateList>
      <explain/>
      <paraID>742B697A</paraID>
      <start>57</start>
      <end>58</end>
      <status>unmodified</status>
      <modifiedWord/>
      <trackRevisions>false</trackRevisions>
    </reviewItem>
    <reviewItem>
      <errorID>442f24a6-7c40-4151-bb27-e64dd6583da5</errorID>
      <errorWord>,</errorWord>
      <group>L1_Punc</group>
      <groupName>标点问题</groupName>
      <ability>L2_Punc</ability>
      <abilityName>标点符号检查</abilityName>
      <candidateList>
        <item>，</item>
      </candidateList>
      <explain/>
      <paraID>742B697A</paraID>
      <start>83</start>
      <end>84</end>
      <status>unmodified</status>
      <modifiedWord/>
      <trackRevisions>false</trackRevisions>
    </reviewItem>
    <reviewItem>
      <errorID>72a5358e-e741-4ce3-9bbd-c58315d3993a</errorID>
      <errorWord>充分</errorWord>
      <group>L1_Grammar</group>
      <groupName>语法问题</groupName>
      <ability>L2_Grammar</ability>
      <abilityName>语法错误</abilityName>
      <candidateList>
        <item>进行充分</item>
      </candidateList>
      <explain/>
      <paraID>7E69C1E3</paraID>
      <start>9</start>
      <end>11</end>
      <status>unmodified</status>
      <modifiedWord/>
      <trackRevisions>false</trackRevisions>
    </reviewItem>
    <reviewItem>
      <errorID>59fa7801-6e4d-47a6-8630-c1c75df4af84</errorID>
      <errorWord>实施</errorWord>
      <group>L1_Word</group>
      <groupName>字词问题</groupName>
      <ability>L2_Typo</ability>
      <abilityName>字词错误</abilityName>
      <candidateList>
        <item>在实施</item>
      </candidateList>
      <explain/>
      <paraID>7E69C1E3</paraID>
      <start>58</start>
      <end>60</end>
      <status>unmodified</status>
      <modifiedWord/>
      <trackRevisions>false</trackRevisions>
    </reviewItem>
    <reviewItem>
      <errorID>bcbcc374-50aa-4bde-b7ec-8b805a9d4a47</errorID>
      <errorWord>由</errorWord>
      <group>L1_Word</group>
      <groupName>字词问题</groupName>
      <ability>L2_Typo</ability>
      <abilityName>字词错误</abilityName>
      <candidateList>
        <item>因</item>
      </candidateList>
      <explain/>
      <paraID>7E69C1E3</paraID>
      <start>95</start>
      <end>96</end>
      <status>modified</status>
      <modifiedWord>因</modifiedWord>
      <trackRevisions>false</trackRevisions>
    </reviewItem>
    <reviewItem>
      <errorID>0a9127ce-6a21-40f0-9636-25f3b3fb401c</errorID>
      <errorWord>对</errorWord>
      <group>L1_Word</group>
      <groupName>字词问题</groupName>
      <ability>L2_Typo</ability>
      <abilityName>字词错误</abilityName>
      <candidateList>
        <item>对于</item>
      </candidateList>
      <explain/>
      <paraID>3575ECEE</paraID>
      <start>0</start>
      <end>1</end>
      <status>unmodified</status>
      <modifiedWord/>
      <trackRevisions>false</trackRevisions>
    </reviewItem>
    <reviewItem>
      <errorID>001d5209-1a8a-497a-aaab-97b406f44c0d</errorID>
      <errorWord>地段</errorWord>
      <group>L1_Word</group>
      <groupName>字词问题</groupName>
      <ability>L2_Typo</ability>
      <abilityName>字词错误</abilityName>
      <candidateList>
        <item>的地段</item>
      </candidateList>
      <explain/>
      <paraID>3575ECEE</paraID>
      <start>76</start>
      <end>78</end>
      <status>unmodified</status>
      <modifiedWord/>
      <trackRevisions>false</trackRevisions>
    </reviewItem>
    <reviewItem>
      <errorID>ae971b8c-d347-41aa-9643-b91728048ba2</errorID>
      <errorWord>法律、法规</errorWord>
      <group>L1_Word</group>
      <groupName>字词问题</groupName>
      <ability>L2_Typo</ability>
      <abilityName>字词错误</abilityName>
      <candidateList>
        <item>法律法规</item>
      </candidateList>
      <explain/>
      <paraID>1EDC81F5</paraID>
      <start>34</start>
      <end>39</end>
      <status>unmodified</status>
      <modifiedWord/>
      <trackRevisions>false</trackRevisions>
    </reviewItem>
    <reviewItem>
      <errorID>5b3aeca6-fd71-4798-9280-c0777a38bfd6</errorID>
      <errorWord>“</errorWord>
      <group>L1_Punc</group>
      <groupName>标点问题</groupName>
      <ability>L2_Punc</ability>
      <abilityName>标点符号检查</abilityName>
      <candidateList>
        <item/>
      </candidateList>
      <explain/>
      <paraID>22F1605B</paraID>
      <start>15</start>
      <end>16</end>
      <status>unmodified</status>
      <modifiedWord/>
      <trackRevisions>false</trackRevisions>
    </reviewItem>
    <reviewItem>
      <errorID>e03cd4db-3385-4d8f-a425-fdf82bcbc422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22F1605B</paraID>
      <start>77</start>
      <end>80</end>
      <status>unmodified</status>
      <modifiedWord/>
      <trackRevisions>false</trackRevisions>
    </reviewItem>
    <reviewItem>
      <errorID>99132f51-f071-4862-b683-e2c24ebb676d</errorID>
      <errorWord>[2014]11号</errorWord>
      <group>L1_Knowledge</group>
      <groupName>知识性问题</groupName>
      <ability>L2_Knowledge</ability>
      <abilityName>其他知识</abilityName>
      <candidateList>
        <item>〔2014〕11号</item>
      </candidateList>
      <explain>发文字号格式错误。</explain>
      <paraID>22F1605B</paraID>
      <start>127</start>
      <end>136</end>
      <status>unmodified</status>
      <modifiedWord/>
      <trackRevisions>false</trackRevisions>
    </reviewItem>
    <reviewItem>
      <errorID>f48c314a-f1f1-4bd5-9ec1-5fe33f4e53eb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22F1605B</paraID>
      <start>137</start>
      <end>140</end>
      <status>unmodified</status>
      <modifiedWord/>
      <trackRevisions>false</trackRevisions>
    </reviewItem>
    <reviewItem>
      <errorID>ff903dcb-5a0e-4fdc-83bc-401120dbc21f</errorID>
      <errorWord>[2013]515号</errorWord>
      <group>L1_Knowledge</group>
      <groupName>知识性问题</groupName>
      <ability>L2_Knowledge</ability>
      <abilityName>其他知识</abilityName>
      <candidateList>
        <item>〔2013〕515号</item>
      </candidateList>
      <explain>发文字号格式错误。</explain>
      <paraID>22F1605B</paraID>
      <start>187</start>
      <end>197</end>
      <status>unmodified</status>
      <modifiedWord/>
      <trackRevisions>false</trackRevisions>
    </reviewItem>
    <reviewItem>
      <errorID>852a5d7a-50a3-4bf6-96b3-bb0b89ac59e5</errorID>
      <errorWord>”</errorWord>
      <group>L1_Punc</group>
      <groupName>标点问题</groupName>
      <ability>L2_Punc</ability>
      <abilityName>标点符号检查</abilityName>
      <candidateList>
        <item/>
      </candidateList>
      <explain/>
      <paraID>22F1605B</paraID>
      <start>198</start>
      <end>199</end>
      <status>unmodified</status>
      <modifiedWord/>
      <trackRevisions>false</trackRevisions>
    </reviewItem>
    <reviewItem>
      <errorID>267dfa8c-6f7b-432f-803d-98802bc70eec</errorID>
      <errorWord>，</errorWord>
      <group>L1_Word</group>
      <groupName>字词问题</groupName>
      <ability>L2_Typo</ability>
      <abilityName>字词错误</abilityName>
      <candidateList>
        <item>，包</item>
      </candidateList>
      <explain/>
      <paraID> EDC9FA4</paraID>
      <start>33</start>
      <end>34</end>
      <status>unmodified</status>
      <modifiedWord/>
      <trackRevisions>false</trackRevisions>
    </reviewItem>
    <reviewItem>
      <errorID>616446e0-b3a6-468f-9df4-d270de0724be</errorID>
      <errorWord>苏</errorWord>
      <group>L1_Punc</group>
      <groupName>标点问题</groupName>
      <ability>L2_Punc</ability>
      <abilityName>标点符号检查</abilityName>
      <candidateList>
        <item>《苏</item>
      </candidateList>
      <explain/>
      <paraID>4D24A3E7</paraID>
      <start>20</start>
      <end>21</end>
      <status>unmodified</status>
      <modifiedWord/>
      <trackRevisions>false</trackRevisions>
    </reviewItem>
    <reviewItem>
      <errorID>2328b020-fd2d-483b-8cf1-091f29353eae</errorID>
      <errorWord>（2016）</errorWord>
      <group>L1_Punc</group>
      <groupName>标点问题</groupName>
      <ability>L2_Punc</ability>
      <abilityName>标点符号检查</abilityName>
      <candidateList>
        <item>〔2016〕</item>
      </candidateList>
      <explain/>
      <paraID>4D24A3E7</paraID>
      <start>24</start>
      <end>30</end>
      <status>unmodified</status>
      <modifiedWord/>
      <trackRevisions>false</trackRevisions>
    </reviewItem>
    <reviewItem>
      <errorID>3426d0a2-2344-4138-b07d-fb2d3f24aeac</errorID>
      <errorWord>“</errorWord>
      <group>L1_Punc</group>
      <groupName>标点问题</groupName>
      <ability>L2_Punc</ability>
      <abilityName>标点符号检查</abilityName>
      <candidateList>
        <item>〈</item>
      </candidateList>
      <explain/>
      <paraID>4D24A3E7</paraID>
      <start>38</start>
      <end>39</end>
      <status>unmodified</status>
      <modifiedWord/>
      <trackRevisions>false</trackRevisions>
    </reviewItem>
    <reviewItem>
      <errorID>d3e43e50-8a92-426f-b747-0852ff34d202</errorID>
      <errorWord>”</errorWord>
      <group>L1_Punc</group>
      <groupName>标点问题</groupName>
      <ability>L2_Punc</ability>
      <abilityName>标点符号检查</abilityName>
      <candidateList>
        <item>〉</item>
      </candidateList>
      <explain/>
      <paraID>4D24A3E7</paraID>
      <start>59</start>
      <end>60</end>
      <status>unmodified</status>
      <modifiedWord/>
      <trackRevisions>false</trackRevisions>
    </reviewItem>
    <reviewItem>
      <errorID>eb10a945-2c7e-4974-a5aa-b94422063d01</errorID>
      <errorWord>、苏</errorWord>
      <group>L1_Grammar</group>
      <groupName>语法问题</groupName>
      <ability>L2_Grammar</ability>
      <abilityName>语法错误</abilityName>
      <candidateList>
        <item>》、《苏</item>
      </candidateList>
      <explain/>
      <paraID>4D24A3E7</paraID>
      <start>63</start>
      <end>65</end>
      <status>unmodified</status>
      <modifiedWord/>
      <trackRevisions>false</trackRevisions>
    </reviewItem>
    <reviewItem>
      <errorID>7db5e7a6-4818-4337-9720-d076ef43c553</errorID>
      <errorWord>“</errorWord>
      <group>L1_Punc</group>
      <groupName>标点问题</groupName>
      <ability>L2_Punc</ability>
      <abilityName>标点符号检查</abilityName>
      <candidateList>
        <item>〈</item>
      </candidateList>
      <explain/>
      <paraID>4D24A3E7</paraID>
      <start>85</start>
      <end>86</end>
      <status>unmodified</status>
      <modifiedWord/>
      <trackRevisions>false</trackRevisions>
    </reviewItem>
    <reviewItem>
      <errorID>0f6bc004-d2a5-4154-88c4-0638b3a628f7</errorID>
      <errorWord>”</errorWord>
      <group>L1_Punc</group>
      <groupName>标点问题</groupName>
      <ability>L2_Punc</ability>
      <abilityName>标点符号检查</abilityName>
      <candidateList>
        <item>〉</item>
      </candidateList>
      <explain/>
      <paraID>4D24A3E7</paraID>
      <start>100</start>
      <end>101</end>
      <status>unmodified</status>
      <modifiedWord/>
      <trackRevisions>false</trackRevisions>
    </reviewItem>
    <reviewItem>
      <errorID>6bd3df9e-bdf4-44b3-ac2f-057c98047ee1</errorID>
      <errorWord>、宿</errorWord>
      <group>L1_Grammar</group>
      <groupName>语法问题</groupName>
      <ability>L2_Grammar</ability>
      <abilityName>语法错误</abilityName>
      <candidateList>
        <item>》、《宿</item>
      </candidateList>
      <explain/>
      <paraID>4D24A3E7</paraID>
      <start>104</start>
      <end>106</end>
      <status>unmodified</status>
      <modifiedWord/>
      <trackRevisions>false</trackRevisions>
    </reviewItem>
    <reviewItem>
      <errorID>cc34fdca-2ecc-498a-be46-3ad56ec5e94e</errorID>
      <errorWord>（2018）</errorWord>
      <group>L1_Punc</group>
      <groupName>标点问题</groupName>
      <ability>L2_Punc</ability>
      <abilityName>标点符号检查</abilityName>
      <candidateList>
        <item>〔2018〕</item>
      </candidateList>
      <explain/>
      <paraID>4D24A3E7</paraID>
      <start>108</start>
      <end>114</end>
      <status>unmodified</status>
      <modifiedWord/>
      <trackRevisions>false</trackRevisions>
    </reviewItem>
    <reviewItem>
      <errorID>72ed9e08-c4d4-43c2-86f2-ac2269d63427</errorID>
      <errorWord>《</errorWord>
      <group>L1_Punc</group>
      <groupName>标点问题</groupName>
      <ability>L2_Punc</ability>
      <abilityName>标点符号检查</abilityName>
      <candidateList>
        <item/>
      </candidateList>
      <explain/>
      <paraID>4D24A3E7</paraID>
      <start>119</start>
      <end>120</end>
      <status>unmodified</status>
      <modifiedWord/>
      <trackRevisions>false</trackRevisions>
    </reviewItem>
    <reviewItem>
      <errorID>5ca7527f-8d8d-413f-876e-50ed17829c20</errorID>
      <errorWord>市区</errorWord>
      <group>L1_Punc</group>
      <groupName>标点问题</groupName>
      <ability>L2_Punc</ability>
      <abilityName>标点符号检查</abilityName>
      <candidateList>
        <item>〈市区</item>
      </candidateList>
      <explain/>
      <paraID>4D24A3E7</paraID>
      <start>130</start>
      <end>132</end>
      <status>unmodified</status>
      <modifiedWord/>
      <trackRevisions>false</trackRevisions>
    </reviewItem>
    <reviewItem>
      <errorID>660db08f-cc2b-4152-abcc-802f1612e8f0</errorID>
      <errorWord>的</errorWord>
      <group>L1_Punc</group>
      <groupName>标点问题</groupName>
      <ability>L2_Punc</ability>
      <abilityName>标点符号检查</abilityName>
      <candidateList>
        <item>〉的</item>
      </candidateList>
      <explain/>
      <paraID>4D24A3E7</paraID>
      <start>150</start>
      <end>151</end>
      <status>unmodified</status>
      <modifiedWord/>
      <trackRevisions>false</trackRevisions>
    </reviewItem>
    <reviewItem>
      <errorID>ef73b213-3e9b-43db-8fd1-d1df9475e0a5</errorID>
      <errorWord>宿迁市扬尘污染防治条例</errorWord>
      <group>L1_Punc</group>
      <groupName>标点问题</groupName>
      <ability>L2_Punc</ability>
      <abilityName>标点符号检查</abilityName>
      <candidateList>
        <item>《宿迁市扬尘污染防治条例》</item>
      </candidateList>
      <explain/>
      <paraID>4D24A3E7</paraID>
      <start>156</start>
      <end>167</end>
      <status>unmodified</status>
      <modifiedWord/>
      <trackRevisions>false</trackRevisions>
    </reviewItem>
    <reviewItem>
      <errorID>df245b5c-4fae-4ca2-9d20-45a3521a42ec</errorID>
      <errorWord>含用</errorWord>
      <group>L1_Word</group>
      <groupName>字词问题</groupName>
      <ability>L2_Typo</ability>
      <abilityName>字词错误</abilityName>
      <candidateList>
        <item>包含</item>
      </candidateList>
      <explain/>
      <paraID>4D24A3E7</paraID>
      <start>224</start>
      <end>226</end>
      <status>unmodified</status>
      <modifiedWord/>
      <trackRevisions>false</trackRevisions>
    </reviewItem>
    <reviewItem>
      <errorID>dc2a9894-71b1-4c57-badc-f7db7f27a74a</errorID>
      <errorWord>单独</errorWord>
      <group>L1_Grammar</group>
      <groupName>语法问题</groupName>
      <ability>L2_Grammar</ability>
      <abilityName>语法错误</abilityName>
      <candidateList>
        <item>内，单独</item>
      </candidateList>
      <explain/>
      <paraID>4D24A3E7</paraID>
      <start>242</start>
      <end>244</end>
      <status>unmodified</status>
      <modifiedWord/>
      <trackRevisions>false</trackRevisions>
    </reviewItem>
    <reviewItem>
      <errorID>dfa8aa43-8c38-4de7-a263-3b1ce85a6972</errorID>
      <errorWord>》</errorWord>
      <group>L1_Word</group>
      <groupName>字词问题</groupName>
      <ability>L2_Typo</ability>
      <abilityName>字词错误</abilityName>
      <candidateList>
        <item>》等</item>
      </candidateList>
      <explain/>
      <paraID>4B22CC79</paraID>
      <start>24</start>
      <end>25</end>
      <status>unmodified</status>
      <modifiedWord/>
      <trackRevisions>false</trackRevisions>
    </reviewItem>
    <reviewItem>
      <errorID>b8e79a1f-3b33-4bf4-8dff-304b17f6fa4c</errorID>
      <errorWord>,</errorWord>
      <group>L1_Format</group>
      <groupName>格式问题</groupName>
      <ability>L2_HalfPunc</ability>
      <abilityName>全半角检查</abilityName>
      <candidateList>
        <item>，</item>
      </candidateList>
      <explain>文本全半角错误。</explain>
      <paraID>53C665FE</paraID>
      <start>33</start>
      <end>34</end>
      <status>unmodified</status>
      <modifiedWord/>
      <trackRevisions>false</trackRevisions>
    </reviewItem>
    <reviewItem>
      <errorID>956006d7-195b-4689-9eb0-9dc5e6bfc6bd</errorID>
      <errorWord>(</errorWord>
      <group>L1_Format</group>
      <groupName>格式问题</groupName>
      <ability>L2_HalfPunc</ability>
      <abilityName>全半角检查</abilityName>
      <candidateList>
        <item>（</item>
      </candidateList>
      <explain>文本全半角错误。</explain>
      <paraID>705AB030</paraID>
      <start>50</start>
      <end>51</end>
      <status>unmodified</status>
      <modifiedWord/>
      <trackRevisions>false</trackRevisions>
    </reviewItem>
    <reviewItem>
      <errorID>151cc049-bdb5-483e-b8e5-4963abb6ac81</errorID>
      <errorWord>)</errorWord>
      <group>L1_Format</group>
      <groupName>格式问题</groupName>
      <ability>L2_HalfPunc</ability>
      <abilityName>全半角检查</abilityName>
      <candidateList>
        <item>）</item>
      </candidateList>
      <explain>文本全半角错误。</explain>
      <paraID>705AB030</paraID>
      <start>53</start>
      <end>54</end>
      <status>unmodified</status>
      <modifiedWord/>
      <trackRevisions>false</trackRevisions>
    </reviewItem>
    <reviewItem>
      <errorID>d0921ab8-b081-433d-90ef-dfcfdd9e184f</errorID>
      <errorWord>、等</errorWord>
      <group>L1_Punc</group>
      <groupName>标点问题</groupName>
      <ability>L2_Punc</ability>
      <abilityName>标点符号检查</abilityName>
      <candidateList>
        <item>等</item>
      </candidateList>
      <explain>“及”“和”“等”连词前不宜使用顿号，建议删除（或使用逗号）。</explain>
      <paraID>705AB030</paraID>
      <start>130</start>
      <end>132</end>
      <status>unmodified</status>
      <modifiedWord/>
      <trackRevisions>false</trackRevisions>
    </reviewItem>
    <reviewItem>
      <errorID>09176218-5365-44b7-ac7d-f529181734b7</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4B4E2BB</paraID>
      <start>0</start>
      <end>2</end>
      <status>unmodified</status>
      <modifiedWord/>
      <trackRevisions>false</trackRevisions>
    </reviewItem>
    <reviewItem>
      <errorID>6fc1ce01-800f-4eeb-a78a-b486478b67aa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D14D682</paraID>
      <start>0</start>
      <end>2</end>
      <status>unmodified</status>
      <modifiedWord/>
      <trackRevisions>false</trackRevisions>
    </reviewItem>
    <reviewItem>
      <errorID>b1af5c8f-030e-4081-ab38-6b6e5e6d4b82</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57D2D227</paraID>
      <start>0</start>
      <end>2</end>
      <status>unmodified</status>
      <modifiedWord/>
      <trackRevisions>false</trackRevisions>
    </reviewItem>
    <reviewItem>
      <errorID>d6f90b11-bbac-49c6-95c2-07ec20d075a5</errorID>
      <errorWord>(</errorWord>
      <group>L1_Format</group>
      <groupName>格式问题</groupName>
      <ability>L2_HalfPunc</ability>
      <abilityName>全半角检查</abilityName>
      <candidateList>
        <item>（</item>
      </candidateList>
      <explain>文本全半角错误。</explain>
      <paraID>3349D7E2</paraID>
      <start>81</start>
      <end>82</end>
      <status>unmodified</status>
      <modifiedWord/>
      <trackRevisions>false</trackRevisions>
    </reviewItem>
    <reviewItem>
      <errorID>74bfb171-2b15-4b1e-9fb6-6349d7846fb9</errorID>
      <errorWord>)</errorWord>
      <group>L1_Format</group>
      <groupName>格式问题</groupName>
      <ability>L2_HalfPunc</ability>
      <abilityName>全半角检查</abilityName>
      <candidateList>
        <item>）</item>
      </candidateList>
      <explain>文本全半角错误。</explain>
      <paraID>3349D7E2</paraID>
      <start>84</start>
      <end>85</end>
      <status>unmodified</status>
      <modifiedWord/>
      <trackRevisions>false</trackRevisions>
    </reviewItem>
    <reviewItem>
      <errorID>43ebb53d-cefc-4b34-a535-00abd6c30d79</errorID>
      <errorWord>(</errorWord>
      <group>L1_Format</group>
      <groupName>格式问题</groupName>
      <ability>L2_HalfPunc</ability>
      <abilityName>全半角检查</abilityName>
      <candidateList>
        <item>（</item>
      </candidateList>
      <explain>文本全半角错误。</explain>
      <paraID>3349D7E2</paraID>
      <start>91</start>
      <end>92</end>
      <status>unmodified</status>
      <modifiedWord/>
      <trackRevisions>false</trackRevisions>
    </reviewItem>
    <reviewItem>
      <errorID>448b0c55-180b-4fe9-919f-61e387746e47</errorID>
      <errorWord>)</errorWord>
      <group>L1_Format</group>
      <groupName>格式问题</groupName>
      <ability>L2_HalfPunc</ability>
      <abilityName>全半角检查</abilityName>
      <candidateList>
        <item>）</item>
      </candidateList>
      <explain>文本全半角错误。</explain>
      <paraID>3349D7E2</paraID>
      <start>105</start>
      <end>106</end>
      <status>unmodified</status>
      <modifiedWord/>
      <trackRevisions>false</trackRevisions>
    </reviewItem>
    <reviewItem>
      <errorID>54f31b2f-b73b-4d20-8b74-fc39f35e6e16</errorID>
      <errorWord>:</errorWord>
      <group>L1_Format</group>
      <groupName>格式问题</groupName>
      <ability>L2_HalfPunc</ability>
      <abilityName>全半角检查</abilityName>
      <candidateList>
        <item>：</item>
      </candidateList>
      <explain>文本全半角错误。</explain>
      <paraID>5251D173</paraID>
      <start>10</start>
      <end>11</end>
      <status>unmodified</status>
      <modifiedWord/>
      <trackRevisions>false</trackRevisions>
    </reviewItem>
    <reviewItem>
      <errorID>a492099e-9648-4faa-ada2-18d13c3ce372</errorID>
      <errorWord>工程进行</errorWord>
      <group>L1_Grammar</group>
      <groupName>语法问题</groupName>
      <ability>L2_Grammar</ability>
      <abilityName>语法错误</abilityName>
      <candidateList>
        <item>工程</item>
      </candidateList>
      <explain/>
      <paraID>54BCD0EA</paraID>
      <start>16</start>
      <end>20</end>
      <status>unmodified</status>
      <modifiedWord/>
      <trackRevisions>false</trackRevisions>
    </reviewItem>
    <reviewItem>
      <errorID>1ecc2c51-d6ab-4e53-84ad-555fe095b730</errorID>
      <errorWord>,</errorWord>
      <group>L1_Punc</group>
      <groupName>标点问题</groupName>
      <ability>L2_Punc</ability>
      <abilityName>标点符号检查</abilityName>
      <candidateList>
        <item>，</item>
      </candidateList>
      <explain/>
      <paraID>7CF8A9BF</paraID>
      <start>35</start>
      <end>36</end>
      <status>unmodified</status>
      <modifiedWord/>
      <trackRevisions>false</trackRevisions>
    </reviewItem>
    <reviewItem>
      <errorID>13ab63ca-4bed-4d82-aafa-318d7898b553</errorID>
      <errorWord>解除合同</errorWord>
      <group>L1_Word</group>
      <groupName>字词问题</groupName>
      <ability>L2_Typo</ability>
      <abilityName>字词错误</abilityName>
      <candidateList>
        <item>并解除合同</item>
      </candidateList>
      <explain/>
      <paraID>7CF8A9BF</paraID>
      <start>42</start>
      <end>47</end>
      <status>modified</status>
      <modifiedWord>并解除合同</modifiedWord>
      <trackRevisions>false</trackRevisions>
    </reviewItem>
    <reviewItem>
      <errorID>f4967353-f756-4079-b3b8-0f62b974ad24</errorID>
      <errorWord>应没有</errorWord>
      <group>L1_Word</group>
      <groupName>字词问题</groupName>
      <ability>L2_Typo</ability>
      <abilityName>字词错误</abilityName>
      <candidateList>
        <item>不应</item>
      </candidateList>
      <explain/>
      <paraID>5E7475F2</paraID>
      <start>27</start>
      <end>30</end>
      <status>unmodified</status>
      <modifiedWord/>
      <trackRevisions>false</trackRevisions>
    </reviewItem>
    <reviewItem>
      <errorID>450c654e-e1d8-43e0-8e19-5496227e6a12</errorID>
      <errorWord>，</errorWord>
      <group>L1_Punc</group>
      <groupName>标点问题</groupName>
      <ability>L2_Punc</ability>
      <abilityName>标点符号检查</abilityName>
      <candidateList>
        <item/>
      </candidateList>
      <explain/>
      <paraID>5E7475F2</paraID>
      <start>111</start>
      <end>112</end>
      <status>unmodified</status>
      <modifiedWord/>
      <trackRevisions>false</trackRevisions>
    </reviewItem>
    <reviewItem>
      <errorID>9d515147-688f-46e4-81f2-0c8247db7a53</errorID>
      <errorWord>上印</errorWord>
      <group>L1_Grammar</group>
      <groupName>语法问题</groupName>
      <ability>L2_Grammar</ability>
      <abilityName>语法错误</abilityName>
      <candidateList>
        <item>胸卡上印有</item>
      </candidateList>
      <explain/>
      <paraID>4AA49CB3</paraID>
      <start>17</start>
      <end>19</end>
      <status>unmodified</status>
      <modifiedWord/>
      <trackRevisions>false</trackRevisions>
    </reviewItem>
    <reviewItem>
      <errorID>e4c1fce2-921c-4355-9e11-9127789cb6b2</errorID>
      <errorWord>每个</errorWord>
      <group>L1_Word</group>
      <groupName>字词问题</groupName>
      <ability>L2_Typo</ability>
      <abilityName>字词错误</abilityName>
      <candidateList>
        <item>为每个</item>
      </candidateList>
      <explain/>
      <paraID>4AA49CB3</paraID>
      <start>47</start>
      <end>49</end>
      <status>unmodified</status>
      <modifiedWord/>
      <trackRevisions>false</trackRevisions>
    </reviewItem>
    <reviewItem>
      <errorID>be571909-3f5e-4cd0-8099-ebd2f0b05926</errorID>
      <errorWord>安全帽</errorWord>
      <group>L1_Word</group>
      <groupName>字词问题</groupName>
      <ability>L2_Typo</ability>
      <abilityName>字词错误</abilityName>
      <candidateList>
        <item>的安全帽</item>
      </candidateList>
      <explain/>
      <paraID>4AA49CB3</paraID>
      <start>53</start>
      <end>56</end>
      <status>unmodified</status>
      <modifiedWord/>
      <trackRevisions>false</trackRevisions>
    </reviewItem>
    <reviewItem>
      <errorID>1b1fbf2d-36cf-43b8-808f-f304eb378fcc</errorID>
      <errorWord>，</errorWord>
      <group>L1_Word</group>
      <groupName>字词问题</groupName>
      <ability>L2_Typo</ability>
      <abilityName>字词错误</abilityName>
      <candidateList>
        <item>，以</item>
      </candidateList>
      <explain/>
      <paraID>2DCACBF0</paraID>
      <start>77</start>
      <end>78</end>
      <status>unmodified</status>
      <modifiedWord/>
      <trackRevisions>false</trackRevisions>
    </reviewItem>
    <reviewItem>
      <errorID>c463aa83-737e-4349-94bf-0326f68ddbe6</errorID>
      <errorWord>中标通知书收到</errorWord>
      <group>L1_Word</group>
      <groupName>字词问题</groupName>
      <ability>L2_Typo</ability>
      <abilityName>字词错误</abilityName>
      <candidateList>
        <item>自收到中标通知书</item>
      </candidateList>
      <explain/>
      <paraID>1809191F</paraID>
      <start>6</start>
      <end>13</end>
      <status>unmodified</status>
      <modifiedWord/>
      <trackRevisions>false</trackRevisions>
    </reviewItem>
    <reviewItem>
      <errorID>ae655fce-0b9d-4759-b151-03d847e8b5f9</errorID>
      <errorWord>，</errorWord>
      <group>L1_Punc</group>
      <groupName>标点问题</groupName>
      <ability>L2_Punc</ability>
      <abilityName>标点符号检查</abilityName>
      <candidateList>
        <item/>
      </candidateList>
      <explain/>
      <paraID>1809191F</paraID>
      <start>40</start>
      <end>41</end>
      <status>unmodified</status>
      <modifiedWord/>
      <trackRevisions>false</trackRevisions>
    </reviewItem>
    <reviewItem>
      <errorID>7cee3a35-6363-4c60-b8cb-ee0f7a242ef3</errorID>
      <errorWord>违约</errorWord>
      <group>L1_Grammar</group>
      <groupName>语法问题</groupName>
      <ability>L2_Grammar</ability>
      <abilityName>语法错误</abilityName>
      <candidateList>
        <item>进行违约</item>
      </candidateList>
      <explain/>
      <paraID>1809191F</paraID>
      <start>61</start>
      <end>63</end>
      <status>unmodified</status>
      <modifiedWord/>
      <trackRevisions>false</trackRevisions>
    </reviewItem>
    <reviewItem>
      <errorID>e03a566d-a743-4e62-92a5-d62884424dc1</errorID>
      <errorWord>，</errorWord>
      <group>L1_Word</group>
      <groupName>字词问题</groupName>
      <ability>L2_Typo</ability>
      <abilityName>字词错误</abilityName>
      <candidateList>
        <item>且</item>
      </candidateList>
      <explain/>
      <paraID>1809191F</paraID>
      <start>80</start>
      <end>81</end>
      <status>unmodified</status>
      <modifiedWord/>
      <trackRevisions>false</trackRevisions>
    </reviewItem>
    <reviewItem>
      <errorID>03e80176-ec43-4b44-87d2-213e7c592d7c</errorID>
      <errorWord>下午15时</errorWord>
      <group>L1_Knowledge</group>
      <groupName>知识性问题</groupName>
      <ability>L2_Time</ability>
      <abilityName>日期时间</abilityName>
      <candidateList>
        <item>15时</item>
      </candidateList>
      <explain>24小时制的时间，不需要强调“下午”。</explain>
      <paraID>7291ED99</paraID>
      <start>270</start>
      <end>273</end>
      <status>modified</status>
      <modifiedWord>15时</modifiedWord>
      <trackRevisions>false</trackRevisions>
    </reviewItem>
    <reviewItem>
      <errorID>75fae1c6-dcca-4244-b9de-3137561ce2f9</errorID>
      <errorWord>:</errorWord>
      <group>L1_Format</group>
      <groupName>格式问题</groupName>
      <ability>L2_HalfPunc</ability>
      <abilityName>全半角检查</abilityName>
      <candidateList>
        <item>：</item>
      </candidateList>
      <explain>文本全半角错误。</explain>
      <paraID>65997B59</paraID>
      <start>6</start>
      <end>7</end>
      <status>unmodified</status>
      <modifiedWord/>
      <trackRevisions>false</trackRevisions>
    </reviewItem>
    <reviewItem>
      <errorID>7d504aa6-2c02-441c-bb3f-764fb9a1174b</errorID>
      <errorWord>，</errorWord>
      <group>L1_Punc</group>
      <groupName>标点问题</groupName>
      <ability>L2_Punc</ability>
      <abilityName>标点符号检查</abilityName>
      <candidateList>
        <item>、</item>
      </candidateList>
      <explain/>
      <paraID>670F28BC</paraID>
      <start>85</start>
      <end>86</end>
      <status>unmodified</status>
      <modifiedWord/>
      <trackRevisions>false</trackRevisions>
    </reviewItem>
    <reviewItem>
      <errorID>bb5ca2d2-9d88-4ae7-9d08-7968882206fe</errorID>
      <errorWord>，要</errorWord>
      <group>L1_Word</group>
      <groupName>字词问题</groupName>
      <ability>L2_Typo</ability>
      <abilityName>字词错误</abilityName>
      <candidateList>
        <item>，</item>
      </candidateList>
      <explain/>
      <paraID>670F28BC</paraID>
      <start>92</start>
      <end>94</end>
      <status>unmodified</status>
      <modifiedWord/>
      <trackRevisions>false</trackRevisions>
    </reviewItem>
    <reviewItem>
      <errorID>b84fa89c-9692-4c33-8dd4-5f5b48b1ee6b</errorID>
      <errorWord>聘（雇）用</errorWord>
      <group>L1_Grammar</group>
      <groupName>语法问题</groupName>
      <ability>L2_Grammar</ability>
      <abilityName>语法错误</abilityName>
      <candidateList>
        <item>聘用</item>
      </candidateList>
      <explain/>
      <paraID>380B38CF</paraID>
      <start>12</start>
      <end>17</end>
      <status>unmodified</status>
      <modifiedWord/>
      <trackRevisions>false</trackRevisions>
    </reviewItem>
    <reviewItem>
      <errorID>8e527680-78b8-470e-a6ce-bb3fd69a0450</errorID>
      <errorWord>雇用</errorWord>
      <group>L1_Word</group>
      <groupName>字词问题</groupName>
      <ability>L2_Typo</ability>
      <abilityName>字词错误</abilityName>
      <candidateList>
        <item>聘用</item>
      </candidateList>
      <explain/>
      <paraID>380B38CF</paraID>
      <start>60</start>
      <end>62</end>
      <status>unmodified</status>
      <modifiedWord/>
      <trackRevisions>false</trackRevisions>
    </reviewItem>
    <reviewItem>
      <errorID>27322714-98d7-487d-960b-6a6dc95fd466</errorID>
      <errorWord>与</errorWord>
      <group>L1_Word</group>
      <groupName>字词问题</groupName>
      <ability>L2_Typo</ability>
      <abilityName>字词错误</abilityName>
      <candidateList>
        <item>与其</item>
      </candidateList>
      <explain>〈连〉比较两件事而决定取舍的时候，“与其”用在放弃的一面（后面常用“毋宁、不如”等呼应）：～扬汤止沸，不如釜底抽薪。</explain>
      <paraID>380B38CF</paraID>
      <start>75</start>
      <end>76</end>
      <status>unmodified</status>
      <modifiedWord/>
      <trackRevisions>false</trackRevisions>
    </reviewItem>
    <reviewItem>
      <errorID>b793849b-1b09-4e83-87f8-e4829633ba73</errorID>
      <errorWord>他雇用</errorWord>
      <group>L1_Word</group>
      <groupName>字词问题</groupName>
      <ability>L2_Typo</ability>
      <abilityName>字词错误</abilityName>
      <candidateList>
        <item>所聘用</item>
      </candidateList>
      <explain/>
      <paraID>380B38CF</paraID>
      <start>76</start>
      <end>79</end>
      <status>unmodified</status>
      <modifiedWord/>
      <trackRevisions>false</trackRevisions>
    </reviewItem>
    <reviewItem>
      <errorID>5c549d79-5565-4024-ad54-05e21b5c32de</errorID>
      <errorWord>、</errorWord>
      <group>L1_Punc</group>
      <groupName>标点问题</groupName>
      <ability>L2_Punc</ability>
      <abilityName>标点符号检查</abilityName>
      <candidateList>
        <item>，</item>
      </candidateList>
      <explain/>
      <paraID>66694F21</paraID>
      <start>25</start>
      <end>26</end>
      <status>unmodified</status>
      <modifiedWord/>
      <trackRevisions>false</trackRevisions>
    </reviewItem>
    <reviewItem>
      <errorID>0f855f51-79eb-4b71-8a25-d2e3dec400f5</errorID>
      <errorWord> </errorWord>
      <group>L1_Punc</group>
      <groupName>标点问题</groupName>
      <ability>L2_Punc</ability>
      <abilityName>标点符号检查</abilityName>
      <candidateList>
        <item/>
      </candidateList>
      <explain>此处空格冗余，建议删除。</explain>
      <paraID>66694F21</paraID>
      <start>37</start>
      <end>38</end>
      <status>unmodified</status>
      <modifiedWord/>
      <trackRevisions>false</trackRevisions>
    </reviewItem>
    <reviewItem>
      <errorID>961819e2-a4fd-4ca2-8fd1-c67058feddab</errorID>
      <errorWord> </errorWord>
      <group>L1_Punc</group>
      <groupName>标点问题</groupName>
      <ability>L2_Punc</ability>
      <abilityName>标点符号检查</abilityName>
      <candidateList>
        <item/>
      </candidateList>
      <explain>此处空格冗余，建议删除。</explain>
      <paraID>66694F21</paraID>
      <start>39</start>
      <end>40</end>
      <status>unmodified</status>
      <modifiedWord/>
      <trackRevisions>false</trackRevisions>
    </reviewItem>
    <reviewItem>
      <errorID>9478e451-4829-4c9b-84f7-a8605eb45e32</errorID>
      <errorWord> </errorWord>
      <group>L1_Punc</group>
      <groupName>标点问题</groupName>
      <ability>L2_Punc</ability>
      <abilityName>标点符号检查</abilityName>
      <candidateList>
        <item/>
      </candidateList>
      <explain>此处空格冗余，建议删除。</explain>
      <paraID>66694F21</paraID>
      <start>41</start>
      <end>42</end>
      <status>unmodified</status>
      <modifiedWord/>
      <trackRevisions>false</trackRevisions>
    </reviewItem>
    <reviewItem>
      <errorID>99a498a3-7a46-4d0e-8dd6-d94ef57f7001</errorID>
      <errorWord> </errorWord>
      <group>L1_Punc</group>
      <groupName>标点问题</groupName>
      <ability>L2_Punc</ability>
      <abilityName>标点符号检查</abilityName>
      <candidateList>
        <item/>
      </candidateList>
      <explain>此处空格冗余，建议删除。</explain>
      <paraID>66694F21</paraID>
      <start>43</start>
      <end>44</end>
      <status>unmodified</status>
      <modifiedWord/>
      <trackRevisions>false</trackRevisions>
    </reviewItem>
    <reviewItem>
      <errorID>044aeb9a-cfa2-4b2b-b874-83abcf5ed1ec</errorID>
      <errorWord> </errorWord>
      <group>L1_Punc</group>
      <groupName>标点问题</groupName>
      <ability>L2_Punc</ability>
      <abilityName>标点符号检查</abilityName>
      <candidateList>
        <item/>
      </candidateList>
      <explain>此处空格冗余，建议删除。</explain>
      <paraID>66694F21</paraID>
      <start>45</start>
      <end>46</end>
      <status>unmodified</status>
      <modifiedWord/>
      <trackRevisions>false</trackRevisions>
    </reviewItem>
    <reviewItem>
      <errorID>0228da62-8030-4cbd-b944-fc103b92dee5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66694F21</paraID>
      <start>62</start>
      <end>65</end>
      <status>unmodified</status>
      <modifiedWord/>
      <trackRevisions>false</trackRevisions>
    </reviewItem>
    <reviewItem>
      <errorID>614bb2fb-12fd-48b2-9674-cb42493a1f30</errorID>
      <errorWord>[2016]</errorWord>
      <group>L1_Punc</group>
      <groupName>标点问题</groupName>
      <ability>L2_Punc</ability>
      <abilityName>标点符号检查</abilityName>
      <candidateList>
        <item>〔2016〕</item>
      </candidateList>
      <explain/>
      <paraID>66694F21</paraID>
      <start>90</start>
      <end>96</end>
      <status>unmodified</status>
      <modifiedWord/>
      <trackRevisions>false</trackRevisions>
    </reviewItem>
    <reviewItem>
      <errorID>2af192be-ceb5-4b92-a5d9-7e54219295b4</errorID>
      <errorWord>[2018]</errorWord>
      <group>L1_Punc</group>
      <groupName>标点问题</groupName>
      <ability>L2_Punc</ability>
      <abilityName>标点符号检查</abilityName>
      <candidateList>
        <item>〔2018〕</item>
      </candidateList>
      <explain/>
      <paraID>66694F21</paraID>
      <start>154</start>
      <end>160</end>
      <status>unmodified</status>
      <modifiedWord/>
      <trackRevisions>false</trackRevisions>
    </reviewItem>
    <reviewItem>
      <errorID>7d3c8c1a-db84-4b29-9122-28f11b70d06a</errorID>
      <errorWord>关于</errorWord>
      <group>L1_Punc</group>
      <groupName>标点问题</groupName>
      <ability>L2_Punc</ability>
      <abilityName>标点符号检查</abilityName>
      <candidateList>
        <item>《关于</item>
      </candidateList>
      <explain/>
      <paraID>66694F21</paraID>
      <start>165</start>
      <end>167</end>
      <status>unmodified</status>
      <modifiedWord/>
      <trackRevisions>false</trackRevisions>
    </reviewItem>
    <reviewItem>
      <errorID>0aa2d565-39b3-4c15-a542-d3d964cedc8f</errorID>
      <errorWord>《</errorWord>
      <group>L1_Punc</group>
      <groupName>标点问题</groupName>
      <ability>L2_Punc</ability>
      <abilityName>标点符号检查</abilityName>
      <candidateList>
        <item>〈</item>
      </candidateList>
      <explain/>
      <paraID>66694F21</paraID>
      <start>169</start>
      <end>170</end>
      <status>unmodified</status>
      <modifiedWord/>
      <trackRevisions>false</trackRevisions>
    </reviewItem>
    <reviewItem>
      <errorID>264dc99c-8234-4983-8781-4994288a77d8</errorID>
      <errorWord>》</errorWord>
      <group>L1_Punc</group>
      <groupName>标点问题</groupName>
      <ability>L2_Punc</ability>
      <abilityName>标点符号检查</abilityName>
      <candidateList>
        <item>〉</item>
      </candidateList>
      <explain/>
      <paraID>66694F21</paraID>
      <start>192</start>
      <end>193</end>
      <status>unmodified</status>
      <modifiedWord/>
      <trackRevisions>false</trackRevisions>
    </reviewItem>
    <reviewItem>
      <errorID>804bb778-7978-4367-905b-7c1f9418eb7c</errorID>
      <errorWord> </errorWord>
      <group>L1_Punc</group>
      <groupName>标点问题</groupName>
      <ability>L2_Punc</ability>
      <abilityName>标点符号检查</abilityName>
      <candidateList>
        <item>》（</item>
      </candidateList>
      <explain/>
      <paraID>66694F21</paraID>
      <start>196</start>
      <end>197</end>
      <status>unmodified</status>
      <modifiedWord/>
      <trackRevisions>false</trackRevisions>
    </reviewItem>
    <reviewItem>
      <errorID>4ad14a2f-0f6b-4481-ae92-5b338b3baa45</errorID>
      <errorWord>【2018】</errorWord>
      <group>L1_Punc</group>
      <groupName>标点问题</groupName>
      <ability>L2_Punc</ability>
      <abilityName>标点符号检查</abilityName>
      <candidateList>
        <item>〔2018〕</item>
      </candidateList>
      <explain/>
      <paraID>66694F21</paraID>
      <start>199</start>
      <end>205</end>
      <status>unmodified</status>
      <modifiedWord/>
      <trackRevisions>false</trackRevisions>
    </reviewItem>
    <reviewItem>
      <errorID>bc1c8135-aa4b-41b3-acaf-6e0815dd7532</errorID>
      <errorWord>沭</errorWord>
      <group>L1_Punc</group>
      <groupName>标点问题</groupName>
      <ability>L2_Punc</ability>
      <abilityName>标点符号检查</abilityName>
      <candidateList>
        <item>（沭</item>
      </candidateList>
      <explain/>
      <paraID>66694F21</paraID>
      <start>230</start>
      <end>231</end>
      <status>unmodified</status>
      <modifiedWord/>
      <trackRevisions>false</trackRevisions>
    </reviewItem>
    <reviewItem>
      <errorID>cdbdb0f6-84a8-40aa-ab7c-e45f522f968f</errorID>
      <errorWord>【2016】138号</errorWord>
      <group>L1_Knowledge</group>
      <groupName>知识性问题</groupName>
      <ability>L2_Knowledge</ability>
      <abilityName>其他知识</abilityName>
      <candidateList>
        <item>〔2016〕138号</item>
      </candidateList>
      <explain>发文字号格式错误。</explain>
      <paraID>66694F21</paraID>
      <start>233</start>
      <end>243</end>
      <status>unmodified</status>
      <modifiedWord/>
      <trackRevisions>false</trackRevisions>
    </reviewItem>
    <reviewItem>
      <errorID>2bf9465e-21d9-4d0a-85ef-945af8b63a00</errorID>
      <errorWord>文件</errorWord>
      <group>L1_Word</group>
      <groupName>字词问题</groupName>
      <ability>L2_Typo</ability>
      <abilityName>字词错误</abilityName>
      <candidateList>
        <item>）</item>
      </candidateList>
      <explain/>
      <paraID>66694F21</paraID>
      <start>243</start>
      <end>245</end>
      <status>unmodified</status>
      <modifiedWord/>
      <trackRevisions>false</trackRevisions>
    </reviewItem>
    <reviewItem>
      <errorID>da2df29b-b401-4eaf-b198-eefa7055e7a4</errorID>
      <errorWord>体</errorWord>
      <group>L1_Word</group>
      <groupName>字词问题</groupName>
      <ability>L2_Typo</ability>
      <abilityName>字词错误</abilityName>
      <candidateList>
        <item>体农</item>
      </candidateList>
      <explain/>
      <paraID>27D08606</paraID>
      <start>63</start>
      <end>65</end>
      <status>modified</status>
      <modifiedWord>体农</modifiedWord>
      <trackRevisions>false</trackRevisions>
    </reviewItem>
    <reviewItem>
      <errorID>d6edd2a2-715b-4f25-a75d-3765b6746432</errorID>
      <errorWord>年期间</errorWord>
      <group>L1_Grammar</group>
      <groupName>语法问题</groupName>
      <ability>L2_Grammar</ability>
      <abilityName>语法错误</abilityName>
      <candidateList>
        <item>年</item>
      </candidateList>
      <explain/>
      <paraID> 5A733F5</paraID>
      <start>45</start>
      <end>48</end>
      <status>unmodified</status>
      <modifiedWord/>
      <trackRevisions>false</trackRevisions>
    </reviewItem>
    <reviewItem>
      <errorID>9edc1e57-05cb-464f-abb8-f00b462ac0e1</errorID>
      <errorWord>并且</errorWord>
      <group>L1_Punc</group>
      <groupName>标点问题</groupName>
      <ability>L2_Punc</ability>
      <abilityName>标点符号检查</abilityName>
      <candidateList>
        <item>，并且</item>
      </candidateList>
      <explain/>
      <paraID> 5A733F5</paraID>
      <start>62</start>
      <end>64</end>
      <status>unmodified</status>
      <modifiedWord/>
      <trackRevisions>false</trackRevisions>
    </reviewItem>
    <reviewItem>
      <errorID>d13c7b8e-48a0-446c-a2e6-af1c66445bcc</errorID>
      <errorWord>法律、法规</errorWord>
      <group>L1_Word</group>
      <groupName>字词问题</groupName>
      <ability>L2_Typo</ability>
      <abilityName>字词错误</abilityName>
      <candidateList>
        <item>法律法规</item>
      </candidateList>
      <explain/>
      <paraID> B4C9926</paraID>
      <start>33</start>
      <end>38</end>
      <status>unmodified</status>
      <modifiedWord/>
      <trackRevisions>false</trackRevisions>
    </reviewItem>
    <reviewItem>
      <errorID>2b482838-3146-4c44-9f11-4a7ccf2be142</errorID>
      <errorWord>[2017]126号</errorWord>
      <group>L1_Knowledge</group>
      <groupName>知识性问题</groupName>
      <ability>L2_Knowledge</ability>
      <abilityName>其他知识</abilityName>
      <candidateList>
        <item>〔2017〕126号</item>
      </candidateList>
      <explain>发文字号格式错误。</explain>
      <paraID>2366E4F5</paraID>
      <start>45</start>
      <end>55</end>
      <status>unmodified</status>
      <modifiedWord/>
      <trackRevisions>false</trackRevisions>
    </reviewItem>
    <reviewItem>
      <errorID>797126c4-73a8-4ef0-8ce4-352525f23a05</errorID>
      <errorWord>3</errorWord>
      <group>L1_Word</group>
      <groupName>字词问题</groupName>
      <ability>L2_Typo</ability>
      <abilityName>字词错误</abilityName>
      <candidateList>
        <item>5 </item>
      </candidateList>
      <explain/>
      <paraID>4B004487</paraID>
      <start>4</start>
      <end>5</end>
      <status>unmodified</status>
      <modifiedWord/>
      <trackRevisions>false</trackRevisions>
    </reviewItem>
    <reviewItem>
      <errorID>5839c0bb-3f2e-46d7-9f6f-c7771fd05495</errorID>
      <errorWord>(</errorWord>
      <group>L1_Format</group>
      <groupName>格式问题</groupName>
      <ability>L2_HalfPunc</ability>
      <abilityName>全半角检查</abilityName>
      <candidateList>
        <item>（</item>
      </candidateList>
      <explain>文本全半角错误。</explain>
      <paraID>16E274A6</paraID>
      <start>52</start>
      <end>53</end>
      <status>unmodified</status>
      <modifiedWord/>
      <trackRevisions>false</trackRevisions>
    </reviewItem>
    <reviewItem>
      <errorID>956bfcfa-e05d-4a61-991f-2b5deba1b47d</errorID>
      <errorWord>)</errorWord>
      <group>L1_Format</group>
      <groupName>格式问题</groupName>
      <ability>L2_HalfPunc</ability>
      <abilityName>全半角检查</abilityName>
      <candidateList>
        <item>）</item>
      </candidateList>
      <explain>文本全半角错误。</explain>
      <paraID>16E274A6</paraID>
      <start>54</start>
      <end>55</end>
      <status>unmodified</status>
      <modifiedWord/>
      <trackRevisions>false</trackRevisions>
    </reviewItem>
    <reviewItem>
      <errorID>b0b65c73-658b-4aaf-9a56-a631511afdaa</errorID>
      <errorWord>(</errorWord>
      <group>L1_Format</group>
      <groupName>格式问题</groupName>
      <ability>L2_HalfPunc</ability>
      <abilityName>全半角检查</abilityName>
      <candidateList>
        <item>（</item>
      </candidateList>
      <explain>文本全半角错误。</explain>
      <paraID>16E274A6</paraID>
      <start>107</start>
      <end>108</end>
      <status>unmodified</status>
      <modifiedWord/>
      <trackRevisions>false</trackRevisions>
    </reviewItem>
    <reviewItem>
      <errorID>13175403-9249-4a3a-8d5a-fa6342d43abf</errorID>
      <errorWord>)</errorWord>
      <group>L1_Format</group>
      <groupName>格式问题</groupName>
      <ability>L2_HalfPunc</ability>
      <abilityName>全半角检查</abilityName>
      <candidateList>
        <item>）</item>
      </candidateList>
      <explain>文本全半角错误。</explain>
      <paraID>16E274A6</paraID>
      <start>109</start>
      <end>110</end>
      <status>unmodified</status>
      <modifiedWord/>
      <trackRevisions>false</trackRevisions>
    </reviewItem>
    <reviewItem>
      <errorID>e08374eb-8a79-4e8a-abb6-520b0bddd4ee</errorID>
      <errorWord>施工期</errorWord>
      <group>L1_Word</group>
      <groupName>字词问题</groupName>
      <ability>L2_Typo</ability>
      <abilityName>字词错误</abilityName>
      <candidateList>
        <item>施工进度</item>
      </candidateList>
      <explain/>
      <paraID>14F85F67</paraID>
      <start>18</start>
      <end>21</end>
      <status>unmodified</status>
      <modifiedWord/>
      <trackRevisions>false</trackRevisions>
    </reviewItem>
    <reviewItem>
      <errorID>b90a051e-a160-47f1-ad9d-ab6e7ca6a10e</errorID>
      <errorWord>偿</errorWord>
      <group>L1_Word</group>
      <groupName>字词问题</groupName>
      <ability>L2_Typo</ability>
      <abilityName>字词错误</abilityName>
      <candidateList>
        <item>偿费</item>
      </candidateList>
      <explain/>
      <paraID> 342433C</paraID>
      <start>145</start>
      <end>147</end>
      <status>modified</status>
      <modifiedWord>偿费</modifiedWord>
      <trackRevisions>false</trackRevisions>
    </reviewItem>
    <reviewItem>
      <errorID>17f5160a-cd19-4a0a-bb62-8764903be024</errorID>
      <errorWord>,</errorWord>
      <group>L1_Format</group>
      <groupName>格式问题</groupName>
      <ability>L2_HalfPunc</ability>
      <abilityName>全半角检查</abilityName>
      <candidateList>
        <item>，</item>
      </candidateList>
      <explain>文本全半角错误。</explain>
      <paraID>4289030F</paraID>
      <start>14</start>
      <end>15</end>
      <status>unmodified</status>
      <modifiedWord/>
      <trackRevisions>false</trackRevisions>
    </reviewItem>
    <reviewItem>
      <errorID>e66fd650-3a4a-4bc6-918d-0b6f7c1d6499</errorID>
      <errorWord>:</errorWord>
      <group>L1_Format</group>
      <groupName>格式问题</groupName>
      <ability>L2_HalfPunc</ability>
      <abilityName>全半角检查</abilityName>
      <candidateList>
        <item>：</item>
      </candidateList>
      <explain>文本全半角错误。</explain>
      <paraID>4289030F</paraID>
      <start>25</start>
      <end>26</end>
      <status>unmodified</status>
      <modifiedWord/>
      <trackRevisions>false</trackRevisions>
    </reviewItem>
    <reviewItem>
      <errorID>4cfadfab-2bd3-4e52-9cdd-8b2bc7a2be62</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55EBA72C</paraID>
      <start>0</start>
      <end>3</end>
      <status>unmodified</status>
      <modifiedWord/>
      <trackRevisions>false</trackRevisions>
    </reviewItem>
    <reviewItem>
      <errorID>e375c04d-7960-4638-bfed-cf965d7adaf8</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38A4A454</paraID>
      <start>0</start>
      <end>3</end>
      <status>unmodified</status>
      <modifiedWord/>
      <trackRevisions>false</trackRevisions>
    </reviewItem>
    <reviewItem>
      <errorID>f43625a0-18a6-4a56-8a22-5f3353c4f139</errorID>
      <errorWord>道路上</errorWord>
      <group>L1_Word</group>
      <groupName>字词问题</groupName>
      <ability>L2_Typo</ability>
      <abilityName>字词错误</abilityName>
      <candidateList>
        <item>道路</item>
      </candidateList>
      <explain/>
      <paraID>38A4A454</paraID>
      <start>20</start>
      <end>23</end>
      <status>unmodified</status>
      <modifiedWord/>
      <trackRevisions>false</trackRevisions>
    </reviewItem>
    <reviewItem>
      <errorID>4ee25ded-c37f-4b96-b6db-099e7d064928</errorID>
      <errorWord>时</errorWord>
      <group>L1_Word</group>
      <groupName>字词问题</groupName>
      <ability>L2_Typo</ability>
      <abilityName>字词错误</abilityName>
      <candidateList>
        <item>时段</item>
      </candidateList>
      <explain/>
      <paraID>38A4A454</paraID>
      <start>26</start>
      <end>27</end>
      <status>unmodified</status>
      <modifiedWord/>
      <trackRevisions>false</trackRevisions>
    </reviewItem>
    <reviewItem>
      <errorID>55459689-989b-4eb7-b825-5f3b8fb4f93f</errorID>
      <errorWord>应</errorWord>
      <group>L1_Grammar</group>
      <groupName>语法问题</groupName>
      <ability>L2_Grammar</ability>
      <abilityName>语法错误</abilityName>
      <candidateList>
        <item>承包人应</item>
      </candidateList>
      <explain/>
      <paraID>1A9171AB</paraID>
      <start>44</start>
      <end>45</end>
      <status>unmodified</status>
      <modifiedWord/>
      <trackRevisions>false</trackRevisions>
    </reviewItem>
    <reviewItem>
      <errorID>5c5a6c38-3cc9-413c-94d1-55c2203fd97c</errorID>
      <errorWord>在</errorWord>
      <group>L1_Word</group>
      <groupName>字词问题</groupName>
      <ability>L2_Typo</ability>
      <abilityName>字词错误</abilityName>
      <candidateList>
        <item> 在</item>
      </candidateList>
      <explain/>
      <paraID>4722CEE8</paraID>
      <start>3</start>
      <end>4</end>
      <status>unmodified</status>
      <modifiedWord/>
      <trackRevisions>false</trackRevisions>
    </reviewItem>
    <reviewItem>
      <errorID>e6024e52-09fe-4952-885e-3ef713db52b6</errorID>
      <errorWord>至完成</errorWord>
      <group>L1_Grammar</group>
      <groupName>语法问题</groupName>
      <ability>L2_Grammar</ability>
      <abilityName>语法错误</abilityName>
      <candidateList>
        <item>至</item>
      </candidateList>
      <explain/>
      <paraID>4722CEE8</paraID>
      <start>20</start>
      <end>23</end>
      <status>unmodified</status>
      <modifiedWord/>
      <trackRevisions>false</trackRevisions>
    </reviewItem>
    <reviewItem>
      <errorID>b835b931-232f-4424-9414-9169209c8a96</errorID>
      <errorWord>〔2017〕第25号</errorWord>
      <group>L1_Knowledge</group>
      <groupName>知识性问题</groupName>
      <ability>L2_Knowledge</ability>
      <abilityName>其他知识</abilityName>
      <candidateList>
        <item>〔2017〕25号</item>
      </candidateList>
      <explain>发文字号格式错误。</explain>
      <paraID>2805F96F</paraID>
      <start>28</start>
      <end>38</end>
      <status>unmodified</status>
      <modifiedWord/>
      <trackRevisions>false</trackRevisions>
    </reviewItem>
    <reviewItem>
      <errorID>3713b092-2f18-47a8-8e8a-fae8fcc13d69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2805F96F</paraID>
      <start>80</start>
      <end>81</end>
      <status>unmodified</status>
      <modifiedWord/>
      <trackRevisions>false</trackRevisions>
    </reviewItem>
    <reviewItem>
      <errorID>fdec344c-47c1-4980-b087-945f03c284fc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4661A926</paraID>
      <start>0</start>
      <end>3</end>
      <status>unmodified</status>
      <modifiedWord/>
      <trackRevisions>false</trackRevisions>
    </reviewItem>
    <reviewItem>
      <errorID>591c0e2f-8335-43c9-92e2-273f8b8d8762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79126381</paraID>
      <start>0</start>
      <end>3</end>
      <status>unmodified</status>
      <modifiedWord/>
      <trackRevisions>false</trackRevisions>
    </reviewItem>
    <reviewItem>
      <errorID>06eecaec-8096-4cbc-9025-f02cf1396260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74310A5</paraID>
      <start>0</start>
      <end>3</end>
      <status>unmodified</status>
      <modifiedWord/>
      <trackRevisions>false</trackRevisions>
    </reviewItem>
    <reviewItem>
      <errorID>49fcceb7-e7bf-4dcf-ac45-458269e0fe3b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48638454</paraID>
      <start>0</start>
      <end>3</end>
      <status>unmodified</status>
      <modifiedWord/>
      <trackRevisions>false</trackRevisions>
    </reviewItem>
    <reviewItem>
      <errorID>4c508051-481e-440c-9d52-4fc858c9a216</errorID>
      <errorWord>创新、协调、绿色、开放、共享”发展理念</errorWord>
      <group>L1_Political</group>
      <groupName>政治性问题</groupName>
      <ability>L2_Keyword</ability>
      <abilityName>固定表述</abilityName>
      <candidateList>
        <item>创新、协调、绿色、开放、共享的发展理念</item>
      </candidateList>
      <explain>词汇“创新、协调、绿色、开放、共享的发展理念”在特定场景下为固定表述形式，请确认此处的“创新、协调、绿色、开放、共享”发展理念”是否存在不当。</explain>
      <paraID>56E552F2</paraID>
      <start>23</start>
      <end>42</end>
      <status>unmodified</status>
      <modifiedWord/>
      <trackRevisions>false</trackRevisions>
    </reviewItem>
    <reviewItem>
      <errorID>d8ef2a65-56a6-4cbc-9dbd-2638ec3cf90a</errorID>
      <errorWord>或令</errorWord>
      <group>L1_Word</group>
      <groupName>字词问题</groupName>
      <ability>L2_Typo</ability>
      <abilityName>字词错误</abilityName>
      <candidateList>
        <item>责令</item>
      </candidateList>
      <explain/>
      <paraID>38F77A7F</paraID>
      <start>155</start>
      <end>157</end>
      <status>modified</status>
      <modifiedWord>责令</modifiedWord>
      <trackRevisions>false</trackRevisions>
    </reviewItem>
    <reviewItem>
      <errorID>76bca93f-5606-4d01-8f31-3265a907f9c1</errorID>
      <errorWord>(</errorWord>
      <group>L1_Format</group>
      <groupName>格式问题</groupName>
      <ability>L2_HalfPunc</ability>
      <abilityName>全半角检查</abilityName>
      <candidateList>
        <item>（</item>
      </candidateList>
      <explain>文本全半角错误。</explain>
      <paraID>5092FA06</paraID>
      <start>42</start>
      <end>43</end>
      <status>unmodified</status>
      <modifiedWord/>
      <trackRevisions>false</trackRevisions>
    </reviewItem>
    <reviewItem>
      <errorID>a9836aad-4932-4962-9bc0-ab1440417ad4</errorID>
      <errorWord>)</errorWord>
      <group>L1_Format</group>
      <groupName>格式问题</groupName>
      <ability>L2_HalfPunc</ability>
      <abilityName>全半角检查</abilityName>
      <candidateList>
        <item>）</item>
      </candidateList>
      <explain>文本全半角错误。</explain>
      <paraID>5092FA06</paraID>
      <start>46</start>
      <end>47</end>
      <status>unmodified</status>
      <modifiedWord/>
      <trackRevisions>false</trackRevisions>
    </reviewItem>
    <reviewItem>
      <errorID>35d483cd-8ea4-45e5-ae44-6a884b8d5279</errorID>
      <errorWord>(</errorWord>
      <group>L1_Format</group>
      <groupName>格式问题</groupName>
      <ability>L2_HalfPunc</ability>
      <abilityName>全半角检查</abilityName>
      <candidateList>
        <item>（</item>
      </candidateList>
      <explain>文本全半角错误。</explain>
      <paraID> 413E54F</paraID>
      <start>15</start>
      <end>16</end>
      <status>unmodified</status>
      <modifiedWord/>
      <trackRevisions>false</trackRevisions>
    </reviewItem>
    <reviewItem>
      <errorID>8d8934d0-3e30-4967-a4dd-bffa3b4abc41</errorID>
      <errorWord>)</errorWord>
      <group>L1_Format</group>
      <groupName>格式问题</groupName>
      <ability>L2_HalfPunc</ability>
      <abilityName>全半角检查</abilityName>
      <candidateList>
        <item>）</item>
      </candidateList>
      <explain>文本全半角错误。</explain>
      <paraID> 413E54F</paraID>
      <start>17</start>
      <end>18</end>
      <status>unmodified</status>
      <modifiedWord/>
      <trackRevisions>false</trackRevisions>
    </reviewItem>
    <reviewItem>
      <errorID>704b143c-137b-478d-8ef1-b5bfe4f49187</errorID>
      <errorWord>共同协商</errorWord>
      <group>L1_Grammar</group>
      <groupName>语法问题</groupName>
      <ability>L2_Grammar</ability>
      <abilityName>语法错误</abilityName>
      <candidateList>
        <item>协商</item>
      </candidateList>
      <explain/>
      <paraID> B0460A6</paraID>
      <start>22</start>
      <end>26</end>
      <status>unmodified</status>
      <modifiedWord/>
      <trackRevisions>false</trackRevisions>
    </reviewItem>
    <reviewItem>
      <errorID>1b3ee0b6-7690-42db-852d-8393a670663e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1624D1E9</paraID>
      <start>0</start>
      <end>3</end>
      <status>unmodified</status>
      <modifiedWord/>
      <trackRevisions>false</trackRevisions>
    </reviewItem>
    <reviewItem>
      <errorID>3858bb71-e0f2-4e87-9bcb-a44a6773dad3</errorID>
      <errorWord>达</errorWord>
      <group>L1_Word</group>
      <groupName>字词问题</groupName>
      <ability>L2_Typo</ability>
      <abilityName>字词错误</abilityName>
      <candidateList>
        <item>达到</item>
      </candidateList>
      <explain>〈动〉到（多指抽象事物或程度）：达得到｜达不到｜目的没有～｜～国际水平。</explain>
      <paraID>329D7C87</paraID>
      <start>54</start>
      <end>55</end>
      <status>unmodified</status>
      <modifiedWord/>
      <trackRevisions>false</trackRevisions>
    </reviewItem>
    <reviewItem>
      <errorID>284298fb-75f3-4a6f-aa6a-ed9db9f13d10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1B0056DE</paraID>
      <start>63</start>
      <end>66</end>
      <status>unmodified</status>
      <modifiedWord/>
      <trackRevisions>false</trackRevisions>
    </reviewItem>
    <reviewItem>
      <errorID>a7c76167-7d4b-4b14-a0f5-9c709118dae2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7B5100BD</paraID>
      <start>0</start>
      <end>2</end>
      <status>unmodified</status>
      <modifiedWord/>
      <trackRevisions>false</trackRevisions>
    </reviewItem>
    <reviewItem>
      <errorID>3d868714-af88-498d-a00c-7c0f8d1e3052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254D076A</paraID>
      <start>0</start>
      <end>2</end>
      <status>unmodified</status>
      <modifiedWord/>
      <trackRevisions>false</trackRevisions>
    </reviewItem>
    <reviewItem>
      <errorID>6d23a9f4-33fe-4f1c-874d-5644cc9c3d10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4B435238</paraID>
      <start>0</start>
      <end>2</end>
      <status>unmodified</status>
      <modifiedWord/>
      <trackRevisions>false</trackRevisions>
    </reviewItem>
    <reviewItem>
      <errorID>eed153e6-16b5-41f9-a3be-b9fcd34bd7a6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62106BA4</paraID>
      <start>0</start>
      <end>2</end>
      <status>unmodified</status>
      <modifiedWord/>
      <trackRevisions>false</trackRevisions>
    </reviewItem>
    <reviewItem>
      <errorID>8901032e-daf1-4a67-8773-f0a51ff954f4</errorID>
      <errorWord>【2018】83号</errorWord>
      <group>L1_Knowledge</group>
      <groupName>知识性问题</groupName>
      <ability>L2_Knowledge</ability>
      <abilityName>其他知识</abilityName>
      <candidateList>
        <item>〔2018〕83号</item>
      </candidateList>
      <explain>发文字号格式错误。</explain>
      <paraID>58DDB943</paraID>
      <start>84</start>
      <end>93</end>
      <status>unmodified</status>
      <modifiedWord/>
      <trackRevisions>false</trackRevisions>
    </reviewItem>
    <reviewItem>
      <errorID>0186641c-00dc-45bd-9bf6-e5de947f3e96</errorID>
      <errorWord>，</errorWord>
      <group>L1_Word</group>
      <groupName>字词问题</groupName>
      <ability>L2_Typo</ability>
      <abilityName>字词错误</abilityName>
      <candidateList>
        <item>，支</item>
      </candidateList>
      <explain/>
      <paraID>671CE53D</paraID>
      <start>90</start>
      <end>91</end>
      <status>unmodified</status>
      <modifiedWord/>
      <trackRevisions>false</trackRevisions>
    </reviewItem>
    <reviewItem>
      <errorID>72e7b26f-3be2-47ab-8000-2651d05e5fb6</errorID>
      <errorWord>并</errorWord>
      <group>L1_Word</group>
      <groupName>字词问题</groupName>
      <ability>L2_Typo</ability>
      <abilityName>字词错误</abilityName>
      <candidateList>
        <item>并包</item>
      </candidateList>
      <explain/>
      <paraID>22AD1AF2</paraID>
      <start>40</start>
      <end>41</end>
      <status>unmodified</status>
      <modifiedWord/>
      <trackRevisions>false</trackRevisions>
    </reviewItem>
    <reviewItem>
      <errorID>83db5065-c359-4c85-86cf-90bd51a8a274</errorID>
      <errorWord>并</errorWord>
      <group>L1_Word</group>
      <groupName>字词问题</groupName>
      <ability>L2_Typo</ability>
      <abilityName>字词错误</abilityName>
      <candidateList>
        <item>并包</item>
      </candidateList>
      <explain/>
      <paraID>591ED382</paraID>
      <start>40</start>
      <end>41</end>
      <status>unmodified</status>
      <modifiedWord/>
      <trackRevisions>false</trackRevisions>
    </reviewItem>
    <reviewItem>
      <errorID>5392a910-8a33-46b0-8161-bd0d45398089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73F2985</paraID>
      <start>0</start>
      <end>2</end>
      <status>unmodified</status>
      <modifiedWord/>
      <trackRevisions>false</trackRevisions>
    </reviewItem>
    <reviewItem>
      <errorID>91c1dabc-ce55-4b96-9f36-496325b69f4c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1932D9F1</paraID>
      <start>0</start>
      <end>2</end>
      <status>unmodified</status>
      <modifiedWord/>
      <trackRevisions>false</trackRevisions>
    </reviewItem>
    <reviewItem>
      <errorID>da6dbbb9-0560-402a-9999-fa9837c43daf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43F642A2</paraID>
      <start>0</start>
      <end>2</end>
      <status>unmodified</status>
      <modifiedWord/>
      <trackRevisions>false</trackRevisions>
    </reviewItem>
    <reviewItem>
      <errorID>cb367b24-361a-48c7-b595-e460f9ac5152</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3E465C26</paraID>
      <start>0</start>
      <end>2</end>
      <status>unmodified</status>
      <modifiedWord/>
      <trackRevisions>false</trackRevisions>
    </reviewItem>
    <reviewItem>
      <errorID>2d626d6a-7bf9-44c8-adfa-163103f2fc9a</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5219F7C7</paraID>
      <start>0</start>
      <end>2</end>
      <status>unmodified</status>
      <modifiedWord/>
      <trackRevisions>false</trackRevisions>
    </reviewItem>
    <reviewItem>
      <errorID>06fd4f78-c794-4bfe-b17f-9ffc8ad0c599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779784B</paraID>
      <start>0</start>
      <end>2</end>
      <status>unmodified</status>
      <modifiedWord/>
      <trackRevisions>false</trackRevisions>
    </reviewItem>
    <reviewItem>
      <errorID>c0060b72-3b3f-4434-ab6d-a54bbc792cd9</errorID>
      <errorWord>(</errorWord>
      <group>L1_Format</group>
      <groupName>格式问题</groupName>
      <ability>L2_HalfPunc</ability>
      <abilityName>全半角检查</abilityName>
      <candidateList>
        <item>（</item>
      </candidateList>
      <explain>文本全半角错误。</explain>
      <paraID> 779784B</paraID>
      <start>35</start>
      <end>36</end>
      <status>unmodified</status>
      <modifiedWord/>
      <trackRevisions>false</trackRevisions>
    </reviewItem>
    <reviewItem>
      <errorID>ed1bd8b4-f693-41bb-9725-a43f2eebbb97</errorID>
      <errorWord>)</errorWord>
      <group>L1_Format</group>
      <groupName>格式问题</groupName>
      <ability>L2_HalfPunc</ability>
      <abilityName>全半角检查</abilityName>
      <candidateList>
        <item>）</item>
      </candidateList>
      <explain>文本全半角错误。</explain>
      <paraID> 779784B</paraID>
      <start>37</start>
      <end>38</end>
      <status>unmodified</status>
      <modifiedWord/>
      <trackRevisions>false</trackRevisions>
    </reviewItem>
    <reviewItem>
      <errorID>47355c9e-9438-4a8a-a935-fb173dc34375</errorID>
      <errorWord>(</errorWord>
      <group>L1_Format</group>
      <groupName>格式问题</groupName>
      <ability>L2_HalfPunc</ability>
      <abilityName>全半角检查</abilityName>
      <candidateList>
        <item>（</item>
      </candidateList>
      <explain>文本全半角错误。</explain>
      <paraID> 779784B</paraID>
      <start>39</start>
      <end>40</end>
      <status>unmodified</status>
      <modifiedWord/>
      <trackRevisions>false</trackRevisions>
    </reviewItem>
    <reviewItem>
      <errorID>21916c28-3db7-4e88-98b2-e6427b4e00ca</errorID>
      <errorWord>)</errorWord>
      <group>L1_Format</group>
      <groupName>格式问题</groupName>
      <ability>L2_HalfPunc</ability>
      <abilityName>全半角检查</abilityName>
      <candidateList>
        <item>）</item>
      </candidateList>
      <explain>文本全半角错误。</explain>
      <paraID> 779784B</paraID>
      <start>41</start>
      <end>42</end>
      <status>unmodified</status>
      <modifiedWord/>
      <trackRevisions>false</trackRevisions>
    </reviewItem>
    <reviewItem>
      <errorID>147efa82-4f5d-4618-9588-c48613db51bf</errorID>
      <errorWord>(</errorWord>
      <group>L1_Format</group>
      <groupName>格式问题</groupName>
      <ability>L2_HalfPunc</ability>
      <abilityName>全半角检查</abilityName>
      <candidateList>
        <item>（</item>
      </candidateList>
      <explain>文本全半角错误。</explain>
      <paraID> 779784B</paraID>
      <start>42</start>
      <end>43</end>
      <status>unmodified</status>
      <modifiedWord/>
      <trackRevisions>false</trackRevisions>
    </reviewItem>
    <reviewItem>
      <errorID>62665df4-52ae-4673-ac7d-d46c377801fa</errorID>
      <errorWord>)</errorWord>
      <group>L1_Format</group>
      <groupName>格式问题</groupName>
      <ability>L2_HalfPunc</ability>
      <abilityName>全半角检查</abilityName>
      <candidateList>
        <item>）</item>
      </candidateList>
      <explain>文本全半角错误。</explain>
      <paraID> 779784B</paraID>
      <start>48</start>
      <end>49</end>
      <status>unmodified</status>
      <modifiedWord/>
      <trackRevisions>false</trackRevisions>
    </reviewItem>
    <reviewItem>
      <errorID>8cbf7767-5a85-4482-aa9c-5775c5d26d5c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623CF1C2</paraID>
      <start>0</start>
      <end>2</end>
      <status>unmodified</status>
      <modifiedWord/>
      <trackRevisions>false</trackRevisions>
    </reviewItem>
    <reviewItem>
      <errorID>e710e3f7-d1b0-4975-a9b4-cab3695b6e1e</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1E505267</paraID>
      <start>0</start>
      <end>2</end>
      <status>unmodified</status>
      <modifiedWord/>
      <trackRevisions>false</trackRevisions>
    </reviewItem>
    <reviewItem>
      <errorID>2a8e63de-4e3e-49b7-9c9f-187747401083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632437B1</paraID>
      <start>0</start>
      <end>2</end>
      <status>unmodified</status>
      <modifiedWord/>
      <trackRevisions>false</trackRevisions>
    </reviewItem>
    <reviewItem>
      <errorID>3829814a-54bf-4844-84b3-2992f6b7c9e4</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1469CA9F</paraID>
      <start>0</start>
      <end>2</end>
      <status>unmodified</status>
      <modifiedWord/>
      <trackRevisions>false</trackRevisions>
    </reviewItem>
    <reviewItem>
      <errorID>539259ad-0a07-4ec2-b1a6-7f85450a4bb6</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51E91914</paraID>
      <start>0</start>
      <end>2</end>
      <status>unmodified</status>
      <modifiedWord/>
      <trackRevisions>false</trackRevisions>
    </reviewItem>
    <reviewItem>
      <errorID>ce9aae81-b87d-4c50-ba24-a01061172a9f</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198F6FE9</paraID>
      <start>0</start>
      <end>2</end>
      <status>unmodified</status>
      <modifiedWord/>
      <trackRevisions>false</trackRevisions>
    </reviewItem>
    <reviewItem>
      <errorID>112efaae-74b4-401b-88f8-cd6b7d0898f2</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6B9CD437</paraID>
      <start>0</start>
      <end>2</end>
      <status>unmodified</status>
      <modifiedWord/>
      <trackRevisions>false</trackRevisions>
    </reviewItem>
    <reviewItem>
      <errorID>50d3cdbc-f0e6-4d77-a3c2-e3664b13b946</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16E8CB4E</paraID>
      <start>0</start>
      <end>2</end>
      <status>unmodified</status>
      <modifiedWord/>
      <trackRevisions>false</trackRevisions>
    </reviewItem>
    <reviewItem>
      <errorID>1b6569db-6fc8-4466-97ee-585e7f05b1a1</errorID>
      <errorWord>(</errorWord>
      <group>L1_Format</group>
      <groupName>格式问题</groupName>
      <ability>L2_HalfPunc</ability>
      <abilityName>全半角检查</abilityName>
      <candidateList>
        <item>（</item>
      </candidateList>
      <explain>文本全半角错误。</explain>
      <paraID>16E8CB4E</paraID>
      <start>17</start>
      <end>18</end>
      <status>unmodified</status>
      <modifiedWord/>
      <trackRevisions>false</trackRevisions>
    </reviewItem>
    <reviewItem>
      <errorID>c1cd99a4-dd3d-4ef5-94c4-536749cb5321</errorID>
      <errorWord>)</errorWord>
      <group>L1_Format</group>
      <groupName>格式问题</groupName>
      <ability>L2_HalfPunc</ability>
      <abilityName>全半角检查</abilityName>
      <candidateList>
        <item>）</item>
      </candidateList>
      <explain>文本全半角错误。</explain>
      <paraID>16E8CB4E</paraID>
      <start>29</start>
      <end>30</end>
      <status>unmodified</status>
      <modifiedWord/>
      <trackRevisions>false</trackRevisions>
    </reviewItem>
    <reviewItem>
      <errorID>d8ecbad6-11d5-4b93-8532-070753cf8145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32A397B5</paraID>
      <start>0</start>
      <end>2</end>
      <status>unmodified</status>
      <modifiedWord/>
      <trackRevisions>false</trackRevisions>
    </reviewItem>
    <reviewItem>
      <errorID>9382a977-441c-47df-a398-c3f9e5156dba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1C827217</paraID>
      <start>0</start>
      <end>2</end>
      <status>unmodified</status>
      <modifiedWord/>
      <trackRevisions>false</trackRevisions>
    </reviewItem>
    <reviewItem>
      <errorID>1c9f2158-0b80-4a91-b42f-5df7f7c2520d</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78F49ADD</paraID>
      <start>0</start>
      <end>2</end>
      <status>unmodified</status>
      <modifiedWord/>
      <trackRevisions>false</trackRevisions>
    </reviewItem>
    <reviewItem>
      <errorID>18757ac1-412e-4ed9-8869-1d3734305c39</errorID>
      <errorWord>(</errorWord>
      <group>L1_Format</group>
      <groupName>格式问题</groupName>
      <ability>L2_HalfPunc</ability>
      <abilityName>全半角检查</abilityName>
      <candidateList>
        <item>（</item>
      </candidateList>
      <explain>文本全半角错误。</explain>
      <paraID>50EA738C</paraID>
      <start>4</start>
      <end>5</end>
      <status>unmodified</status>
      <modifiedWord/>
      <trackRevisions>false</trackRevisions>
    </reviewItem>
    <reviewItem>
      <errorID>f7c77225-7f41-4ca9-baf6-1cb0b9b0538b</errorID>
      <errorWord>)</errorWord>
      <group>L1_Format</group>
      <groupName>格式问题</groupName>
      <ability>L2_HalfPunc</ability>
      <abilityName>全半角检查</abilityName>
      <candidateList>
        <item>）</item>
      </candidateList>
      <explain>文本全半角错误。</explain>
      <paraID>50EA738C</paraID>
      <start>6</start>
      <end>7</end>
      <status>unmodified</status>
      <modifiedWord/>
      <trackRevisions>false</trackRevisions>
    </reviewItem>
    <reviewItem>
      <errorID>64a065a2-74e7-42e4-8196-cdf93cf521bc</errorID>
      <errorWord>(</errorWord>
      <group>L1_Format</group>
      <groupName>格式问题</groupName>
      <ability>L2_HalfPunc</ability>
      <abilityName>全半角检查</abilityName>
      <candidateList>
        <item>（</item>
      </candidateList>
      <explain>文本全半角错误。</explain>
      <paraID>50EA738C</paraID>
      <start>8</start>
      <end>9</end>
      <status>unmodified</status>
      <modifiedWord/>
      <trackRevisions>false</trackRevisions>
    </reviewItem>
    <reviewItem>
      <errorID>87f33179-a4e4-423f-9bf8-6b6c247dc40a</errorID>
      <errorWord>)</errorWord>
      <group>L1_Format</group>
      <groupName>格式问题</groupName>
      <ability>L2_HalfPunc</ability>
      <abilityName>全半角检查</abilityName>
      <candidateList>
        <item>）</item>
      </candidateList>
      <explain>文本全半角错误。</explain>
      <paraID>50EA738C</paraID>
      <start>10</start>
      <end>11</end>
      <status>unmodified</status>
      <modifiedWord/>
      <trackRevisions>false</trackRevisions>
    </reviewItem>
    <reviewItem>
      <errorID>99858abc-6bb5-4d1b-bf37-e78d42818273</errorID>
      <errorWord>(</errorWord>
      <group>L1_Format</group>
      <groupName>格式问题</groupName>
      <ability>L2_HalfPunc</ability>
      <abilityName>全半角检查</abilityName>
      <candidateList>
        <item>（</item>
      </candidateList>
      <explain>文本全半角错误。</explain>
      <paraID> 2139E8D</paraID>
      <start>7</start>
      <end>8</end>
      <status>unmodified</status>
      <modifiedWord/>
      <trackRevisions>false</trackRevisions>
    </reviewItem>
    <reviewItem>
      <errorID>d705a8b6-2cb9-40f9-baf7-b654b20a90ce</errorID>
      <errorWord>)</errorWord>
      <group>L1_Format</group>
      <groupName>格式问题</groupName>
      <ability>L2_HalfPunc</ability>
      <abilityName>全半角检查</abilityName>
      <candidateList>
        <item>）</item>
      </candidateList>
      <explain>文本全半角错误。</explain>
      <paraID> 2139E8D</paraID>
      <start>9</start>
      <end>10</end>
      <status>unmodified</status>
      <modifiedWord/>
      <trackRevisions>false</trackRevisions>
    </reviewItem>
    <reviewItem>
      <errorID>460dab2d-a03a-4dd6-a3ff-2342bc3ec6b3</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6C6F10E2</paraID>
      <start>0</start>
      <end>2</end>
      <status>unmodified</status>
      <modifiedWord/>
      <trackRevisions>false</trackRevisions>
    </reviewItem>
    <reviewItem>
      <errorID>98e95b3a-2990-4c47-aba3-48448975051a</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36056CB7</paraID>
      <start>0</start>
      <end>2</end>
      <status>unmodified</status>
      <modifiedWord/>
      <trackRevisions>false</trackRevisions>
    </reviewItem>
    <reviewItem>
      <errorID>04a23223-efa4-45a3-b7a8-9b6d0281166c</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99595BE</paraID>
      <start>0</start>
      <end>2</end>
      <status>unmodified</status>
      <modifiedWord/>
      <trackRevisions>false</trackRevisions>
    </reviewItem>
    <reviewItem>
      <errorID>027280c9-66fa-4680-b3c5-7b58ba1c311d</errorID>
      <errorWord>(</errorWord>
      <group>L1_Format</group>
      <groupName>格式问题</groupName>
      <ability>L2_HalfPunc</ability>
      <abilityName>全半角检查</abilityName>
      <candidateList>
        <item>（</item>
      </candidateList>
      <explain>文本全半角错误。</explain>
      <paraID> 99595BE</paraID>
      <start>36</start>
      <end>37</end>
      <status>unmodified</status>
      <modifiedWord/>
      <trackRevisions>false</trackRevisions>
    </reviewItem>
    <reviewItem>
      <errorID>955f8bca-f172-4f64-b486-0246c992a345</errorID>
      <errorWord>)</errorWord>
      <group>L1_Format</group>
      <groupName>格式问题</groupName>
      <ability>L2_HalfPunc</ability>
      <abilityName>全半角检查</abilityName>
      <candidateList>
        <item>）</item>
      </candidateList>
      <explain>文本全半角错误。</explain>
      <paraID> 99595BE</paraID>
      <start>38</start>
      <end>39</end>
      <status>unmodified</status>
      <modifiedWord/>
      <trackRevisions>false</trackRevisions>
    </reviewItem>
    <reviewItem>
      <errorID>80b1a7ce-e28a-4137-891f-c55f2074ae20</errorID>
      <errorWord>(</errorWord>
      <group>L1_Format</group>
      <groupName>格式问题</groupName>
      <ability>L2_HalfPunc</ability>
      <abilityName>全半角检查</abilityName>
      <candidateList>
        <item>（</item>
      </candidateList>
      <explain>文本全半角错误。</explain>
      <paraID> 99595BE</paraID>
      <start>40</start>
      <end>41</end>
      <status>unmodified</status>
      <modifiedWord/>
      <trackRevisions>false</trackRevisions>
    </reviewItem>
    <reviewItem>
      <errorID>80b8e1dc-74ab-4484-b1cb-eb7b0ef30bfc</errorID>
      <errorWord>)</errorWord>
      <group>L1_Format</group>
      <groupName>格式问题</groupName>
      <ability>L2_HalfPunc</ability>
      <abilityName>全半角检查</abilityName>
      <candidateList>
        <item>）</item>
      </candidateList>
      <explain>文本全半角错误。</explain>
      <paraID> 99595BE</paraID>
      <start>42</start>
      <end>43</end>
      <status>unmodified</status>
      <modifiedWord/>
      <trackRevisions>false</trackRevisions>
    </reviewItem>
    <reviewItem>
      <errorID>97e6dc99-3046-42c7-b68d-fa5a90e65655</errorID>
      <errorWord>(</errorWord>
      <group>L1_Format</group>
      <groupName>格式问题</groupName>
      <ability>L2_HalfPunc</ability>
      <abilityName>全半角检查</abilityName>
      <candidateList>
        <item>（</item>
      </candidateList>
      <explain>文本全半角错误。</explain>
      <paraID> 99595BE</paraID>
      <start>43</start>
      <end>44</end>
      <status>unmodified</status>
      <modifiedWord/>
      <trackRevisions>false</trackRevisions>
    </reviewItem>
    <reviewItem>
      <errorID>e947d4ad-a601-410a-a37f-ebbaaeece6f3</errorID>
      <errorWord>)</errorWord>
      <group>L1_Format</group>
      <groupName>格式问题</groupName>
      <ability>L2_HalfPunc</ability>
      <abilityName>全半角检查</abilityName>
      <candidateList>
        <item>）</item>
      </candidateList>
      <explain>文本全半角错误。</explain>
      <paraID> 99595BE</paraID>
      <start>49</start>
      <end>50</end>
      <status>unmodified</status>
      <modifiedWord/>
      <trackRevisions>false</trackRevisions>
    </reviewItem>
    <reviewItem>
      <errorID>26fde5e9-85cf-4168-8383-79c0765450e1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4252B4C5</paraID>
      <start>0</start>
      <end>3</end>
      <status>unmodified</status>
      <modifiedWord/>
      <trackRevisions>false</trackRevisions>
    </reviewItem>
    <reviewItem>
      <errorID>405755a3-b38d-4726-8cdc-7389f10b2a1a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55C696B5</paraID>
      <start>0</start>
      <end>3</end>
      <status>unmodified</status>
      <modifiedWord/>
      <trackRevisions>false</trackRevisions>
    </reviewItem>
    <reviewItem>
      <errorID>9c044fc3-bd44-4283-bc9c-6b675611e076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22F06BDF</paraID>
      <start>0</start>
      <end>3</end>
      <status>unmodified</status>
      <modifiedWord/>
      <trackRevisions>false</trackRevisions>
    </reviewItem>
    <reviewItem>
      <errorID>cf75b370-2bcd-4388-8c9d-3d943953d5da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7785E9F7</paraID>
      <start>0</start>
      <end>3</end>
      <status>unmodified</status>
      <modifiedWord/>
      <trackRevisions>false</trackRevisions>
    </reviewItem>
    <reviewItem>
      <errorID>04cbe4ad-89a2-4984-9a35-3eeb0274330e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A73AE8F</paraID>
      <start>0</start>
      <end>3</end>
      <status>unmodified</status>
      <modifiedWord/>
      <trackRevisions>false</trackRevisions>
    </reviewItem>
    <reviewItem>
      <errorID>5f4622f0-9ce2-4b02-8904-14513922814c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3E860A95</paraID>
      <start>0</start>
      <end>3</end>
      <status>unmodified</status>
      <modifiedWord/>
      <trackRevisions>false</trackRevisions>
    </reviewItem>
    <reviewItem>
      <errorID>a2282b9a-1fa5-4dd3-8ce6-736e9ed60733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4FACE7B7</paraID>
      <start>0</start>
      <end>3</end>
      <status>unmodified</status>
      <modifiedWord/>
      <trackRevisions>false</trackRevisions>
    </reviewItem>
    <reviewItem>
      <errorID>9e935e27-6693-49a4-9ea1-db066ccd9d88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607E1929</paraID>
      <start>0</start>
      <end>3</end>
      <status>unmodified</status>
      <modifiedWord/>
      <trackRevisions>false</trackRevisions>
    </reviewItem>
    <reviewItem>
      <errorID>59926027-6c59-4866-b72b-92aa941b8979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6F325CAD</paraID>
      <start>0</start>
      <end>3</end>
      <status>unmodified</status>
      <modifiedWord/>
      <trackRevisions>false</trackRevisions>
    </reviewItem>
    <reviewItem>
      <errorID>717d2130-c49c-4d5d-9972-725afa504a88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A7C9CA3</paraID>
      <start>0</start>
      <end>3</end>
      <status>unmodified</status>
      <modifiedWord/>
      <trackRevisions>false</trackRevisions>
    </reviewItem>
    <reviewItem>
      <errorID>52ff15de-e9b1-4eb5-949b-dabbe5eba615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6EB5C5DE</paraID>
      <start>0</start>
      <end>3</end>
      <status>unmodified</status>
      <modifiedWord/>
      <trackRevisions>false</trackRevisions>
    </reviewItem>
    <reviewItem>
      <errorID>374cd62a-24d5-48b6-9bda-9c9c80760678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6C40DE04</paraID>
      <start>0</start>
      <end>3</end>
      <status>unmodified</status>
      <modifiedWord/>
      <trackRevisions>false</trackRevisions>
    </reviewItem>
    <reviewItem>
      <errorID>78958576-6e1f-4c5a-a3fb-9963737eb884</errorID>
      <errorWord>法律、法规</errorWord>
      <group>L1_Word</group>
      <groupName>字词问题</groupName>
      <ability>L2_Typo</ability>
      <abilityName>字词错误</abilityName>
      <candidateList>
        <item>法律法规</item>
      </candidateList>
      <explain/>
      <paraID>4053EF65</paraID>
      <start>21</start>
      <end>26</end>
      <status>unmodified</status>
      <modifiedWord/>
      <trackRevisions>false</trackRevisions>
    </reviewItem>
    <reviewItem>
      <errorID>c89b8e2e-60e6-4973-bac4-b3d9be8f9b75</errorID>
      <errorWord>(</errorWord>
      <group>L1_Format</group>
      <groupName>格式问题</groupName>
      <ability>L2_HalfPunc</ability>
      <abilityName>全半角检查</abilityName>
      <candidateList>
        <item>（</item>
      </candidateList>
      <explain>文本全半角错误。</explain>
      <paraID>4053EF65</paraID>
      <start>72</start>
      <end>73</end>
      <status>unmodified</status>
      <modifiedWord/>
      <trackRevisions>false</trackRevisions>
    </reviewItem>
    <reviewItem>
      <errorID>0c0c16e7-48bb-4af3-97a1-04a9f87c7ced</errorID>
      <errorWord>)</errorWord>
      <group>L1_Format</group>
      <groupName>格式问题</groupName>
      <ability>L2_HalfPunc</ability>
      <abilityName>全半角检查</abilityName>
      <candidateList>
        <item>）</item>
      </candidateList>
      <explain>文本全半角错误。</explain>
      <paraID>4053EF65</paraID>
      <start>83</start>
      <end>84</end>
      <status>unmodified</status>
      <modifiedWord/>
      <trackRevisions>false</trackRevisions>
    </reviewItem>
    <reviewItem>
      <errorID>919742db-97e6-48aa-a493-5700e668eb36</errorID>
      <errorWord>【2009】107号</errorWord>
      <group>L1_Knowledge</group>
      <groupName>知识性问题</groupName>
      <ability>L2_Knowledge</ability>
      <abilityName>其他知识</abilityName>
      <candidateList>
        <item>〔2009〕107号</item>
      </candidateList>
      <explain>发文字号格式错误。</explain>
      <paraID>4053EF65</paraID>
      <start>89</start>
      <end>99</end>
      <status>unmodified</status>
      <modifiedWord/>
      <trackRevisions>false</trackRevisions>
    </reviewItem>
    <reviewItem>
      <errorID>08566276-57ae-48df-8262-5e48f1753be6</errorID>
      <errorWord>.</errorWord>
      <group>L1_Format</group>
      <groupName>格式问题</groupName>
      <ability>L2_HalfPunc</ability>
      <abilityName>全半角检查</abilityName>
      <candidateList>
        <item>。</item>
      </candidateList>
      <explain>文本全半角错误。</explain>
      <paraID>56C51339</paraID>
      <start>39</start>
      <end>40</end>
      <status>unmodified</status>
      <modifiedWord/>
      <trackRevisions>false</trackRevisions>
    </reviewItem>
    <reviewItem>
      <errorID>d8c1f57a-a9db-439b-a1af-ed59628fa942</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59477D64</paraID>
      <start>0</start>
      <end>3</end>
      <status>unmodified</status>
      <modifiedWord/>
      <trackRevisions>false</trackRevisions>
    </reviewItem>
    <reviewItem>
      <errorID>24be1cc3-6907-48d9-b40a-684468926a11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79AA1C78</paraID>
      <start>25</start>
      <end>26</end>
      <status>unmodified</status>
      <modifiedWord/>
      <trackRevisions>false</trackRevisions>
    </reviewItem>
    <reviewItem>
      <errorID>2519735d-f3c4-4170-8fb9-6d64d41c83d1</errorID>
      <errorWord>同时应</errorWord>
      <group>L1_Word</group>
      <groupName>字词问题</groupName>
      <ability>L2_Typo</ability>
      <abilityName>字词错误</abilityName>
      <candidateList>
        <item>同时</item>
      </candidateList>
      <explain>❶〈名〉同一个时候：他们俩是～复员的｜在抓紧工程进度的～，必须注意工程质量。❷〈连〉表示并列关系，常含有进一层的意味：这是非常重要的任务，～也是十分艰巨的任务。</explain>
      <paraID>670A3549</paraID>
      <start>58</start>
      <end>61</end>
      <status>unmodified</status>
      <modifiedWord/>
      <trackRevisions>false</trackRevisions>
    </reviewItem>
    <reviewItem>
      <errorID>210daf96-c6bf-4534-af3a-f66a52cbb3f3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2D3D3025</paraID>
      <start>0</start>
      <end>2</end>
      <status>unmodified</status>
      <modifiedWord/>
      <trackRevisions>false</trackRevisions>
    </reviewItem>
    <reviewItem>
      <errorID>dbc685c1-1644-45ff-b4cb-d89ded694dd0</errorID>
      <errorWord>（</errorWord>
      <group>L1_Punc</group>
      <groupName>标点问题</groupName>
      <ability>L2_Punc</ability>
      <abilityName>标点符号检查</abilityName>
      <candidateList/>
      <explain>同一形式括号套用。</explain>
      <paraID>2D3D3025</paraID>
      <start>33</start>
      <end>34</end>
      <status>unmodified</status>
      <modifiedWord/>
      <trackRevisions>false</trackRevisions>
    </reviewItem>
    <reviewItem>
      <errorID>f880f713-c283-487b-b5ea-5443de99c946</errorID>
      <errorWord>）</errorWord>
      <group>L1_Punc</group>
      <groupName>标点问题</groupName>
      <ability>L2_Punc</ability>
      <abilityName>标点符号检查</abilityName>
      <candidateList/>
      <explain>同一形式括号套用。</explain>
      <paraID>2D3D3025</paraID>
      <start>38</start>
      <end>39</end>
      <status>unmodified</status>
      <modifiedWord/>
      <trackRevisions>false</trackRevisions>
    </reviewItem>
    <reviewItem>
      <errorID>7107059b-c05d-4222-81d4-998cf33f4065</errorID>
      <errorWord>（</errorWord>
      <group>L1_Punc</group>
      <groupName>标点问题</groupName>
      <ability>L2_Punc</ability>
      <abilityName>标点符号检查</abilityName>
      <candidateList/>
      <explain>同一形式括号套用。</explain>
      <paraID>2D3D3025</paraID>
      <start>73</start>
      <end>74</end>
      <status>unmodified</status>
      <modifiedWord/>
      <trackRevisions>false</trackRevisions>
    </reviewItem>
    <reviewItem>
      <errorID>1aad2bb4-07bf-44b8-8f93-c579e6557ce7</errorID>
      <errorWord>）</errorWord>
      <group>L1_Punc</group>
      <groupName>标点问题</groupName>
      <ability>L2_Punc</ability>
      <abilityName>标点符号检查</abilityName>
      <candidateList/>
      <explain>同一形式括号套用。</explain>
      <paraID>2D3D3025</paraID>
      <start>78</start>
      <end>79</end>
      <status>unmodified</status>
      <modifiedWord/>
      <trackRevisions>false</trackRevisions>
    </reviewItem>
    <reviewItem>
      <errorID>261fc431-ba7d-4d0c-8d82-469a8d6dceb5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1A12220B</paraID>
      <start>0</start>
      <end>2</end>
      <status>unmodified</status>
      <modifiedWord/>
      <trackRevisions>false</trackRevisions>
    </reviewItem>
    <reviewItem>
      <errorID>3eb551a2-1a3b-4013-accb-b8c35cbd9dae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711F9DDC</paraID>
      <start>0</start>
      <end>2</end>
      <status>unmodified</status>
      <modifiedWord/>
      <trackRevisions>false</trackRevisions>
    </reviewItem>
    <reviewItem>
      <errorID>0122ec77-b007-4f4a-b5f6-25a64d10bfb3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6CB36491</paraID>
      <start>0</start>
      <end>2</end>
      <status>unmodified</status>
      <modifiedWord/>
      <trackRevisions>false</trackRevisions>
    </reviewItem>
    <reviewItem>
      <errorID>70412ddf-5df3-4b91-8e85-47cd16c03611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6B9D17C9</paraID>
      <start>0</start>
      <end>2</end>
      <status>unmodified</status>
      <modifiedWord/>
      <trackRevisions>false</trackRevisions>
    </reviewItem>
    <reviewItem>
      <errorID>d6c20573-edf2-405b-a360-0eacd548edb1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301DD0E1</paraID>
      <start>0</start>
      <end>2</end>
      <status>unmodified</status>
      <modifiedWord/>
      <trackRevisions>false</trackRevisions>
    </reviewItem>
    <reviewItem>
      <errorID>856b6baa-0e60-489f-a7a7-510ea2431f45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10A41887</paraID>
      <start>0</start>
      <end>2</end>
      <status>unmodified</status>
      <modifiedWord/>
      <trackRevisions>false</trackRevisions>
    </reviewItem>
    <reviewItem>
      <errorID>a9497230-0523-47da-87ff-b85b711b1c19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E882557</paraID>
      <start>0</start>
      <end>2</end>
      <status>unmodified</status>
      <modifiedWord/>
      <trackRevisions>false</trackRevisions>
    </reviewItem>
    <reviewItem>
      <errorID>91b505f4-452a-4674-b7de-c3e864680f8a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8E62C23</paraID>
      <start>0</start>
      <end>2</end>
      <status>unmodified</status>
      <modifiedWord/>
      <trackRevisions>false</trackRevisions>
    </reviewItem>
    <reviewItem>
      <errorID>fa3d70f4-1c79-4abf-8037-a42bee950e86</errorID>
      <errorWord>抛洒</errorWord>
      <group>L1_Word</group>
      <groupName>字词问题</groupName>
      <ability>L2_Typo</ability>
      <abilityName>字词错误</abilityName>
      <candidateList>
        <item>抛撒</item>
      </candidateList>
      <explain/>
      <paraID>1700A4BD</paraID>
      <start>41</start>
      <end>43</end>
      <status>unmodified</status>
      <modifiedWord/>
      <trackRevisions>false</trackRevisions>
    </reviewItem>
    <reviewItem>
      <errorID>03992f7c-7907-409f-89ec-33da21f32e0f</errorID>
      <errorWord>,</errorWord>
      <group>L1_Format</group>
      <groupName>格式问题</groupName>
      <ability>L2_HalfPunc</ability>
      <abilityName>全半角检查</abilityName>
      <candidateList>
        <item>，</item>
      </candidateList>
      <explain>文本全半角错误。</explain>
      <paraID>5FC473CC</paraID>
      <start>18</start>
      <end>19</end>
      <status>unmodified</status>
      <modifiedWord/>
      <trackRevisions>false</trackRevisions>
    </reviewItem>
    <reviewItem>
      <errorID>a8c30f1f-ff38-4b2f-8e82-8f4d41354058</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19631314</paraID>
      <start>0</start>
      <end>3</end>
      <status>unmodified</status>
      <modifiedWord/>
      <trackRevisions>false</trackRevisions>
    </reviewItem>
    <reviewItem>
      <errorID>66d9a53d-4f16-4c79-993e-f1c0aa88f93f</errorID>
      <errorWord>,</errorWord>
      <group>L1_Format</group>
      <groupName>格式问题</groupName>
      <ability>L2_HalfPunc</ability>
      <abilityName>全半角检查</abilityName>
      <candidateList>
        <item>，</item>
      </candidateList>
      <explain>文本全半角错误。</explain>
      <paraID>19631314</paraID>
      <start>12</start>
      <end>13</end>
      <status>unmodified</status>
      <modifiedWord/>
      <trackRevisions>false</trackRevisions>
    </reviewItem>
    <reviewItem>
      <errorID>f6f0710f-8192-4840-b363-a3435d1ecc64</errorID>
      <errorWord>(九)</errorWord>
      <group>L1_Format</group>
      <groupName>格式问题</groupName>
      <ability>L2_Ordinal</ability>
      <abilityName>序号格式</abilityName>
      <candidateList>
        <item>（九）</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15906F17</paraID>
      <start>0</start>
      <end>3</end>
      <status>unmodified</status>
      <modifiedWord/>
      <trackRevisions>false</trackRevisions>
    </reviewItem>
    <reviewItem>
      <errorID>753da192-18d1-4689-beb9-754d23c391c8</errorID>
      <errorWord>(十)</errorWord>
      <group>L1_Format</group>
      <groupName>格式问题</groupName>
      <ability>L2_Ordinal</ability>
      <abilityName>序号格式</abilityName>
      <candidateList>
        <item>（十）</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708AC01F</paraID>
      <start>0</start>
      <end>3</end>
      <status>unmodified</status>
      <modifiedWord/>
      <trackRevisions>false</trackRevisions>
    </reviewItem>
    <reviewItem>
      <errorID>1af73d79-1897-4aa9-8692-5f0e821bfc56</errorID>
      <errorWord>(十一)</errorWord>
      <group>L1_Format</group>
      <groupName>格式问题</groupName>
      <ability>L2_Ordinal</ability>
      <abilityName>序号格式</abilityName>
      <candidateList>
        <item>（十一）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3FD2C9AE</paraID>
      <start>0</start>
      <end>4</end>
      <status>unmodified</status>
      <modifiedWord/>
      <trackRevisions>false</trackRevisions>
    </reviewItem>
    <reviewItem>
      <errorID>ffea7ac8-5422-4c31-b80c-326b67ffed76</errorID>
      <errorWord>,</errorWord>
      <group>L1_Format</group>
      <groupName>格式问题</groupName>
      <ability>L2_HalfPunc</ability>
      <abilityName>全半角检查</abilityName>
      <candidateList>
        <item>，</item>
      </candidateList>
      <explain>文本全半角错误。</explain>
      <paraID>3FD2C9AE</paraID>
      <start>17</start>
      <end>18</end>
      <status>unmodified</status>
      <modifiedWord/>
      <trackRevisions>false</trackRevisions>
    </reviewItem>
    <reviewItem>
      <errorID>c13df854-2604-43a6-8175-c7bbe3989565</errorID>
      <errorWord>(</errorWord>
      <group>L1_Format</group>
      <groupName>格式问题</groupName>
      <ability>L2_HalfPunc</ability>
      <abilityName>全半角检查</abilityName>
      <candidateList>
        <item>（</item>
      </candidateList>
      <explain>文本全半角错误。</explain>
      <paraID>12C230EB</paraID>
      <start>5</start>
      <end>6</end>
      <status>unmodified</status>
      <modifiedWord/>
      <trackRevisions>false</trackRevisions>
    </reviewItem>
    <reviewItem>
      <errorID>676d6039-cad7-4f59-a771-f5169ce8a559</errorID>
      <errorWord>)</errorWord>
      <group>L1_Format</group>
      <groupName>格式问题</groupName>
      <ability>L2_HalfPunc</ability>
      <abilityName>全半角检查</abilityName>
      <candidateList>
        <item>）</item>
      </candidateList>
      <explain>文本全半角错误。</explain>
      <paraID>12C230EB</paraID>
      <start>9</start>
      <end>10</end>
      <status>unmodified</status>
      <modifiedWord/>
      <trackRevisions>false</trackRevisions>
    </reviewItem>
    <reviewItem>
      <errorID>f4d29f8c-783b-4a17-89e9-822731f8ea69</errorID>
      <errorWord>,</errorWord>
      <group>L1_Format</group>
      <groupName>格式问题</groupName>
      <ability>L2_HalfPunc</ability>
      <abilityName>全半角检查</abilityName>
      <candidateList>
        <item>，</item>
      </candidateList>
      <explain>文本全半角错误。</explain>
      <paraID>12C230EB</paraID>
      <start>18</start>
      <end>19</end>
      <status>unmodified</status>
      <modifiedWord/>
      <trackRevisions>false</trackRevisions>
    </reviewItem>
    <reviewItem>
      <errorID>6023485d-4a14-4020-98bb-7e51d2d14040</errorID>
      <errorWord>,</errorWord>
      <group>L1_Format</group>
      <groupName>格式问题</groupName>
      <ability>L2_HalfPunc</ability>
      <abilityName>全半角检查</abilityName>
      <candidateList>
        <item>，</item>
      </candidateList>
      <explain>文本全半角错误。</explain>
      <paraID>12C230EB</paraID>
      <start>36</start>
      <end>37</end>
      <status>unmodified</status>
      <modifiedWord/>
      <trackRevisions>false</trackRevisions>
    </reviewItem>
    <reviewItem>
      <errorID>66c5230a-25f5-4494-a3f0-6d86625cbe16</errorID>
      <errorWord>(</errorWord>
      <group>L1_Format</group>
      <groupName>格式问题</groupName>
      <ability>L2_HalfPunc</ability>
      <abilityName>全半角检查</abilityName>
      <candidateList>
        <item>（</item>
      </candidateList>
      <explain>文本全半角错误。</explain>
      <paraID>12C230EB</paraID>
      <start>40</start>
      <end>41</end>
      <status>unmodified</status>
      <modifiedWord/>
      <trackRevisions>false</trackRevisions>
    </reviewItem>
    <reviewItem>
      <errorID>06e1b1e7-dbdd-4720-a5b5-ad84d86d90af</errorID>
      <errorWord>)</errorWord>
      <group>L1_Format</group>
      <groupName>格式问题</groupName>
      <ability>L2_HalfPunc</ability>
      <abilityName>全半角检查</abilityName>
      <candidateList>
        <item>）</item>
      </candidateList>
      <explain>文本全半角错误。</explain>
      <paraID>12C230EB</paraID>
      <start>44</start>
      <end>45</end>
      <status>unmodified</status>
      <modifiedWord/>
      <trackRevisions>false</trackRevisions>
    </reviewItem>
    <reviewItem>
      <errorID>64810615-942e-4b01-8b44-837a9d520ea1</errorID>
      <errorWord>(</errorWord>
      <group>L1_Format</group>
      <groupName>格式问题</groupName>
      <ability>L2_HalfPunc</ability>
      <abilityName>全半角检查</abilityName>
      <candidateList>
        <item>（</item>
      </candidateList>
      <explain>文本全半角错误。</explain>
      <paraID>12C230EB</paraID>
      <start>60</start>
      <end>61</end>
      <status>unmodified</status>
      <modifiedWord/>
      <trackRevisions>false</trackRevisions>
    </reviewItem>
    <reviewItem>
      <errorID>6d43d436-fa8f-4f4e-9ab3-b2468d0e4493</errorID>
      <errorWord>)</errorWord>
      <group>L1_Format</group>
      <groupName>格式问题</groupName>
      <ability>L2_HalfPunc</ability>
      <abilityName>全半角检查</abilityName>
      <candidateList>
        <item>）</item>
      </candidateList>
      <explain>文本全半角错误。</explain>
      <paraID>12C230EB</paraID>
      <start>66</start>
      <end>67</end>
      <status>unmodified</status>
      <modifiedWord/>
      <trackRevisions>false</trackRevisions>
    </reviewItem>
    <reviewItem>
      <errorID>241d38c5-4be5-49ef-8340-86d2a7ec2786</errorID>
      <errorWord>;</errorWord>
      <group>L1_Format</group>
      <groupName>格式问题</groupName>
      <ability>L2_HalfPunc</ability>
      <abilityName>全半角检查</abilityName>
      <candidateList>
        <item>；</item>
      </candidateList>
      <explain>文本全半角错误。</explain>
      <paraID>12C230EB</paraID>
      <start>75</start>
      <end>76</end>
      <status>unmodified</status>
      <modifiedWord/>
      <trackRevisions>false</trackRevisions>
    </reviewItem>
    <reviewItem>
      <errorID>5a93a594-d5c1-45fb-9f4c-a2cd9a186b6b</errorID>
      <errorWord>,</errorWord>
      <group>L1_Format</group>
      <groupName>格式问题</groupName>
      <ability>L2_HalfPunc</ability>
      <abilityName>全半角检查</abilityName>
      <candidateList>
        <item>，</item>
      </candidateList>
      <explain>文本全半角错误。</explain>
      <paraID>12C230EB</paraID>
      <start>95</start>
      <end>96</end>
      <status>unmodified</status>
      <modifiedWord/>
      <trackRevisions>false</trackRevisions>
    </reviewItem>
    <reviewItem>
      <errorID>f2ff617c-2c8e-45fb-82ac-949a051d7c8a</errorID>
      <errorWord>(</errorWord>
      <group>L1_Format</group>
      <groupName>格式问题</groupName>
      <ability>L2_HalfPunc</ability>
      <abilityName>全半角检查</abilityName>
      <candidateList>
        <item>（</item>
      </candidateList>
      <explain>文本全半角错误。</explain>
      <paraID>12C230EB</paraID>
      <start>99</start>
      <end>100</end>
      <status>unmodified</status>
      <modifiedWord/>
      <trackRevisions>false</trackRevisions>
    </reviewItem>
    <reviewItem>
      <errorID>5df00160-9a2d-4109-9ecb-bb44508b0326</errorID>
      <errorWord>)</errorWord>
      <group>L1_Format</group>
      <groupName>格式问题</groupName>
      <ability>L2_HalfPunc</ability>
      <abilityName>全半角检查</abilityName>
      <candidateList>
        <item>）</item>
      </candidateList>
      <explain>文本全半角错误。</explain>
      <paraID>12C230EB</paraID>
      <start>103</start>
      <end>104</end>
      <status>unmodified</status>
      <modifiedWord/>
      <trackRevisions>false</trackRevisions>
    </reviewItem>
    <reviewItem>
      <errorID>d176ed5a-7379-43d9-9788-a329676f27d2</errorID>
      <errorWord>(</errorWord>
      <group>L1_Format</group>
      <groupName>格式问题</groupName>
      <ability>L2_HalfPunc</ability>
      <abilityName>全半角检查</abilityName>
      <candidateList>
        <item>（</item>
      </candidateList>
      <explain>文本全半角错误。</explain>
      <paraID>12C230EB</paraID>
      <start>119</start>
      <end>120</end>
      <status>unmodified</status>
      <modifiedWord/>
      <trackRevisions>false</trackRevisions>
    </reviewItem>
    <reviewItem>
      <errorID>c82aecb9-9339-46f5-9da0-abcecde44cfa</errorID>
      <errorWord>)</errorWord>
      <group>L1_Format</group>
      <groupName>格式问题</groupName>
      <ability>L2_HalfPunc</ability>
      <abilityName>全半角检查</abilityName>
      <candidateList>
        <item>）</item>
      </candidateList>
      <explain>文本全半角错误。</explain>
      <paraID>12C230EB</paraID>
      <start>125</start>
      <end>126</end>
      <status>unmodified</status>
      <modifiedWord/>
      <trackRevisions>false</trackRevisions>
    </reviewItem>
    <reviewItem>
      <errorID>ae206d91-99e8-4c09-afd7-5c3e4d3ddb35</errorID>
      <errorWord>(</errorWord>
      <group>L1_Format</group>
      <groupName>格式问题</groupName>
      <ability>L2_HalfPunc</ability>
      <abilityName>全半角检查</abilityName>
      <candidateList>
        <item>（</item>
      </candidateList>
      <explain>文本全半角错误。</explain>
      <paraID>5429C853</paraID>
      <start>3</start>
      <end>4</end>
      <status>unmodified</status>
      <modifiedWord/>
      <trackRevisions>false</trackRevisions>
    </reviewItem>
    <reviewItem>
      <errorID>de7bd00a-6283-4d7c-a01c-6011b155f9b6</errorID>
      <errorWord>)</errorWord>
      <group>L1_Format</group>
      <groupName>格式问题</groupName>
      <ability>L2_HalfPunc</ability>
      <abilityName>全半角检查</abilityName>
      <candidateList>
        <item>）</item>
      </candidateList>
      <explain>文本全半角错误。</explain>
      <paraID>5429C853</paraID>
      <start>7</start>
      <end>8</end>
      <status>unmodified</status>
      <modifiedWord/>
      <trackRevisions>false</trackRevisions>
    </reviewItem>
    <reviewItem>
      <errorID>749acede-874f-43c7-8d5a-3598648b8ceb</errorID>
      <errorWord>,</errorWord>
      <group>L1_Format</group>
      <groupName>格式问题</groupName>
      <ability>L2_HalfPunc</ability>
      <abilityName>全半角检查</abilityName>
      <candidateList>
        <item>，</item>
      </candidateList>
      <explain>文本全半角错误。</explain>
      <paraID>5429C853</paraID>
      <start>16</start>
      <end>17</end>
      <status>unmodified</status>
      <modifiedWord/>
      <trackRevisions>false</trackRevisions>
    </reviewItem>
    <reviewItem>
      <errorID>d7bbb3b8-1e55-4e74-84c4-75a019bf6bdd</errorID>
      <errorWord>,</errorWord>
      <group>L1_Format</group>
      <groupName>格式问题</groupName>
      <ability>L2_HalfPunc</ability>
      <abilityName>全半角检查</abilityName>
      <candidateList>
        <item>，</item>
      </candidateList>
      <explain>文本全半角错误。</explain>
      <paraID>5429C853</paraID>
      <start>46</start>
      <end>47</end>
      <status>unmodified</status>
      <modifiedWord/>
      <trackRevisions>false</trackRevisions>
    </reviewItem>
    <reviewItem>
      <errorID>24de9f0a-fe08-461e-bfb8-97ea43e87b9b</errorID>
      <errorWord>(</errorWord>
      <group>L1_Format</group>
      <groupName>格式问题</groupName>
      <ability>L2_HalfPunc</ability>
      <abilityName>全半角检查</abilityName>
      <candidateList>
        <item>（</item>
      </candidateList>
      <explain>文本全半角错误。</explain>
      <paraID>5429C853</paraID>
      <start>50</start>
      <end>51</end>
      <status>unmodified</status>
      <modifiedWord/>
      <trackRevisions>false</trackRevisions>
    </reviewItem>
    <reviewItem>
      <errorID>de39aa53-0943-45bd-8f63-923687fa7504</errorID>
      <errorWord>)</errorWord>
      <group>L1_Format</group>
      <groupName>格式问题</groupName>
      <ability>L2_HalfPunc</ability>
      <abilityName>全半角检查</abilityName>
      <candidateList>
        <item>）</item>
      </candidateList>
      <explain>文本全半角错误。</explain>
      <paraID>5429C853</paraID>
      <start>54</start>
      <end>55</end>
      <status>unmodified</status>
      <modifiedWord/>
      <trackRevisions>false</trackRevisions>
    </reviewItem>
    <reviewItem>
      <errorID>4999d508-bd03-4c33-b27f-49efd24e6671</errorID>
      <errorWord>(</errorWord>
      <group>L1_Format</group>
      <groupName>格式问题</groupName>
      <ability>L2_HalfPunc</ability>
      <abilityName>全半角检查</abilityName>
      <candidateList>
        <item>（</item>
      </candidateList>
      <explain>文本全半角错误。</explain>
      <paraID>5429C853</paraID>
      <start>62</start>
      <end>63</end>
      <status>unmodified</status>
      <modifiedWord/>
      <trackRevisions>false</trackRevisions>
    </reviewItem>
    <reviewItem>
      <errorID>f74ff47e-df47-48f9-b1f0-b91d7c933038</errorID>
      <errorWord>)</errorWord>
      <group>L1_Format</group>
      <groupName>格式问题</groupName>
      <ability>L2_HalfPunc</ability>
      <abilityName>全半角检查</abilityName>
      <candidateList>
        <item>）</item>
      </candidateList>
      <explain>文本全半角错误。</explain>
      <paraID>5429C853</paraID>
      <start>68</start>
      <end>69</end>
      <status>unmodified</status>
      <modifiedWord/>
      <trackRevisions>false</trackRevisions>
    </reviewItem>
    <reviewItem>
      <errorID>6e45a9bb-8cb4-4b55-8fa2-434dc55e1091</errorID>
      <errorWord>;</errorWord>
      <group>L1_Format</group>
      <groupName>格式问题</groupName>
      <ability>L2_HalfPunc</ability>
      <abilityName>全半角检查</abilityName>
      <candidateList>
        <item>；</item>
      </candidateList>
      <explain>文本全半角错误。</explain>
      <paraID>5429C853</paraID>
      <start>80</start>
      <end>81</end>
      <status>unmodified</status>
      <modifiedWord/>
      <trackRevisions>false</trackRevisions>
    </reviewItem>
    <reviewItem>
      <errorID>d21cbd8e-0f3d-44dd-acd2-9709feff5346</errorID>
      <errorWord>,</errorWord>
      <group>L1_Format</group>
      <groupName>格式问题</groupName>
      <ability>L2_HalfPunc</ability>
      <abilityName>全半角检查</abilityName>
      <candidateList>
        <item>，</item>
      </candidateList>
      <explain>文本全半角错误。</explain>
      <paraID>5429C853</paraID>
      <start>100</start>
      <end>101</end>
      <status>unmodified</status>
      <modifiedWord/>
      <trackRevisions>false</trackRevisions>
    </reviewItem>
    <reviewItem>
      <errorID>200c34b7-b21d-47c1-8bc5-3f5b441ac61c</errorID>
      <errorWord>(</errorWord>
      <group>L1_Format</group>
      <groupName>格式问题</groupName>
      <ability>L2_HalfPunc</ability>
      <abilityName>全半角检查</abilityName>
      <candidateList>
        <item>（</item>
      </candidateList>
      <explain>文本全半角错误。</explain>
      <paraID>5429C853</paraID>
      <start>104</start>
      <end>105</end>
      <status>unmodified</status>
      <modifiedWord/>
      <trackRevisions>false</trackRevisions>
    </reviewItem>
    <reviewItem>
      <errorID>61a9fcdb-1287-4f1b-9207-29055da2951b</errorID>
      <errorWord>)</errorWord>
      <group>L1_Format</group>
      <groupName>格式问题</groupName>
      <ability>L2_HalfPunc</ability>
      <abilityName>全半角检查</abilityName>
      <candidateList>
        <item>）</item>
      </candidateList>
      <explain>文本全半角错误。</explain>
      <paraID>5429C853</paraID>
      <start>108</start>
      <end>109</end>
      <status>unmodified</status>
      <modifiedWord/>
      <trackRevisions>false</trackRevisions>
    </reviewItem>
    <reviewItem>
      <errorID>66b1cae1-6952-40a0-b761-f62dff11cdef</errorID>
      <errorWord>(</errorWord>
      <group>L1_Format</group>
      <groupName>格式问题</groupName>
      <ability>L2_HalfPunc</ability>
      <abilityName>全半角检查</abilityName>
      <candidateList>
        <item>（</item>
      </candidateList>
      <explain>文本全半角错误。</explain>
      <paraID>5429C853</paraID>
      <start>116</start>
      <end>117</end>
      <status>unmodified</status>
      <modifiedWord/>
      <trackRevisions>false</trackRevisions>
    </reviewItem>
    <reviewItem>
      <errorID>78db4f6c-f983-4641-a51d-5c2b69ccdde7</errorID>
      <errorWord>)</errorWord>
      <group>L1_Format</group>
      <groupName>格式问题</groupName>
      <ability>L2_HalfPunc</ability>
      <abilityName>全半角检查</abilityName>
      <candidateList>
        <item>）</item>
      </candidateList>
      <explain>文本全半角错误。</explain>
      <paraID>5429C853</paraID>
      <start>122</start>
      <end>123</end>
      <status>unmodified</status>
      <modifiedWord/>
      <trackRevisions>false</trackRevisions>
    </reviewItem>
    <reviewItem>
      <errorID>14c9013c-cb2b-4cd1-8c40-c2a88f8a5927</errorID>
      <errorWord>(</errorWord>
      <group>L1_Format</group>
      <groupName>格式问题</groupName>
      <ability>L2_HalfPunc</ability>
      <abilityName>全半角检查</abilityName>
      <candidateList>
        <item>（</item>
      </candidateList>
      <explain>文本全半角错误。</explain>
      <paraID>444D5860</paraID>
      <start>3</start>
      <end>4</end>
      <status>unmodified</status>
      <modifiedWord/>
      <trackRevisions>false</trackRevisions>
    </reviewItem>
    <reviewItem>
      <errorID>306f49de-0bc6-410a-89a4-ede0322d1e06</errorID>
      <errorWord>)</errorWord>
      <group>L1_Format</group>
      <groupName>格式问题</groupName>
      <ability>L2_HalfPunc</ability>
      <abilityName>全半角检查</abilityName>
      <candidateList>
        <item>）</item>
      </candidateList>
      <explain>文本全半角错误。</explain>
      <paraID>444D5860</paraID>
      <start>7</start>
      <end>8</end>
      <status>unmodified</status>
      <modifiedWord/>
      <trackRevisions>false</trackRevisions>
    </reviewItem>
    <reviewItem>
      <errorID>856957b1-6df5-4495-b1a1-684798c0f923</errorID>
      <errorWord>,</errorWord>
      <group>L1_Format</group>
      <groupName>格式问题</groupName>
      <ability>L2_HalfPunc</ability>
      <abilityName>全半角检查</abilityName>
      <candidateList>
        <item>，</item>
      </candidateList>
      <explain>文本全半角错误。</explain>
      <paraID>444D5860</paraID>
      <start>16</start>
      <end>17</end>
      <status>unmodified</status>
      <modifiedWord/>
      <trackRevisions>false</trackRevisions>
    </reviewItem>
    <reviewItem>
      <errorID>f59d850b-7b5d-4df3-9330-6a5e244f3b3f</errorID>
      <errorWord>,</errorWord>
      <group>L1_Format</group>
      <groupName>格式问题</groupName>
      <ability>L2_HalfPunc</ability>
      <abilityName>全半角检查</abilityName>
      <candidateList>
        <item>，</item>
      </candidateList>
      <explain>文本全半角错误。</explain>
      <paraID>444D5860</paraID>
      <start>27</start>
      <end>28</end>
      <status>unmodified</status>
      <modifiedWord/>
      <trackRevisions>false</trackRevisions>
    </reviewItem>
    <reviewItem>
      <errorID>e593bdc2-1cbc-4954-9675-daf47c126df9</errorID>
      <errorWord>(</errorWord>
      <group>L1_Format</group>
      <groupName>格式问题</groupName>
      <ability>L2_HalfPunc</ability>
      <abilityName>全半角检查</abilityName>
      <candidateList>
        <item>（</item>
      </candidateList>
      <explain>文本全半角错误。</explain>
      <paraID>444D5860</paraID>
      <start>31</start>
      <end>32</end>
      <status>unmodified</status>
      <modifiedWord/>
      <trackRevisions>false</trackRevisions>
    </reviewItem>
    <reviewItem>
      <errorID>f19f929d-77a2-4cd5-9186-78600df6e744</errorID>
      <errorWord>)</errorWord>
      <group>L1_Format</group>
      <groupName>格式问题</groupName>
      <ability>L2_HalfPunc</ability>
      <abilityName>全半角检查</abilityName>
      <candidateList>
        <item>）</item>
      </candidateList>
      <explain>文本全半角错误。</explain>
      <paraID>444D5860</paraID>
      <start>35</start>
      <end>36</end>
      <status>unmodified</status>
      <modifiedWord/>
      <trackRevisions>false</trackRevisions>
    </reviewItem>
    <reviewItem>
      <errorID>3305c277-1d74-469d-a457-1c13f9c25a59</errorID>
      <errorWord>(</errorWord>
      <group>L1_Format</group>
      <groupName>格式问题</groupName>
      <ability>L2_HalfPunc</ability>
      <abilityName>全半角检查</abilityName>
      <candidateList>
        <item>（</item>
      </candidateList>
      <explain>文本全半角错误。</explain>
      <paraID>444D5860</paraID>
      <start>43</start>
      <end>44</end>
      <status>unmodified</status>
      <modifiedWord/>
      <trackRevisions>false</trackRevisions>
    </reviewItem>
    <reviewItem>
      <errorID>931d71cb-fa8c-4828-a2e8-15d3e9f95478</errorID>
      <errorWord>)</errorWord>
      <group>L1_Format</group>
      <groupName>格式问题</groupName>
      <ability>L2_HalfPunc</ability>
      <abilityName>全半角检查</abilityName>
      <candidateList>
        <item>）</item>
      </candidateList>
      <explain>文本全半角错误。</explain>
      <paraID>444D5860</paraID>
      <start>49</start>
      <end>50</end>
      <status>unmodified</status>
      <modifiedWord/>
      <trackRevisions>false</trackRevisions>
    </reviewItem>
    <reviewItem>
      <errorID>ad75813d-6d42-450c-9a8f-bb5a75c6501d</errorID>
      <errorWord>;</errorWord>
      <group>L1_Format</group>
      <groupName>格式问题</groupName>
      <ability>L2_HalfPunc</ability>
      <abilityName>全半角检查</abilityName>
      <candidateList>
        <item>；</item>
      </candidateList>
      <explain>文本全半角错误。</explain>
      <paraID>444D5860</paraID>
      <start>61</start>
      <end>62</end>
      <status>unmodified</status>
      <modifiedWord/>
      <trackRevisions>false</trackRevisions>
    </reviewItem>
    <reviewItem>
      <errorID>7e667968-0757-45b1-967e-30f880a2ff91</errorID>
      <errorWord>,</errorWord>
      <group>L1_Format</group>
      <groupName>格式问题</groupName>
      <ability>L2_HalfPunc</ability>
      <abilityName>全半角检查</abilityName>
      <candidateList>
        <item>，</item>
      </candidateList>
      <explain>文本全半角错误。</explain>
      <paraID>444D5860</paraID>
      <start>73</start>
      <end>74</end>
      <status>unmodified</status>
      <modifiedWord/>
      <trackRevisions>false</trackRevisions>
    </reviewItem>
    <reviewItem>
      <errorID>e152cf5d-816e-42cf-a393-f87f2c43cb71</errorID>
      <errorWord>,</errorWord>
      <group>L1_Format</group>
      <groupName>格式问题</groupName>
      <ability>L2_HalfPunc</ability>
      <abilityName>全半角检查</abilityName>
      <candidateList>
        <item>，</item>
      </candidateList>
      <explain>文本全半角错误。</explain>
      <paraID>444D5860</paraID>
      <start>91</start>
      <end>92</end>
      <status>unmodified</status>
      <modifiedWord/>
      <trackRevisions>false</trackRevisions>
    </reviewItem>
    <reviewItem>
      <errorID>95666f97-cd36-4dc6-8d47-d75e213e83be</errorID>
      <errorWord>(</errorWord>
      <group>L1_Format</group>
      <groupName>格式问题</groupName>
      <ability>L2_HalfPunc</ability>
      <abilityName>全半角检查</abilityName>
      <candidateList>
        <item>（</item>
      </candidateList>
      <explain>文本全半角错误。</explain>
      <paraID>444D5860</paraID>
      <start>95</start>
      <end>96</end>
      <status>unmodified</status>
      <modifiedWord/>
      <trackRevisions>false</trackRevisions>
    </reviewItem>
    <reviewItem>
      <errorID>cd38250d-7974-45ad-a1bc-9f75dec68e03</errorID>
      <errorWord>)</errorWord>
      <group>L1_Format</group>
      <groupName>格式问题</groupName>
      <ability>L2_HalfPunc</ability>
      <abilityName>全半角检查</abilityName>
      <candidateList>
        <item>）</item>
      </candidateList>
      <explain>文本全半角错误。</explain>
      <paraID>444D5860</paraID>
      <start>99</start>
      <end>100</end>
      <status>unmodified</status>
      <modifiedWord/>
      <trackRevisions>false</trackRevisions>
    </reviewItem>
    <reviewItem>
      <errorID>20a59dc0-d0c6-4163-98fa-d252d28a2f21</errorID>
      <errorWord>(</errorWord>
      <group>L1_Format</group>
      <groupName>格式问题</groupName>
      <ability>L2_HalfPunc</ability>
      <abilityName>全半角检查</abilityName>
      <candidateList>
        <item>（</item>
      </candidateList>
      <explain>文本全半角错误。</explain>
      <paraID>444D5860</paraID>
      <start>107</start>
      <end>108</end>
      <status>unmodified</status>
      <modifiedWord/>
      <trackRevisions>false</trackRevisions>
    </reviewItem>
    <reviewItem>
      <errorID>30a1422b-af42-4c6b-a787-166e3450b9ac</errorID>
      <errorWord>)</errorWord>
      <group>L1_Format</group>
      <groupName>格式问题</groupName>
      <ability>L2_HalfPunc</ability>
      <abilityName>全半角检查</abilityName>
      <candidateList>
        <item>）</item>
      </candidateList>
      <explain>文本全半角错误。</explain>
      <paraID>444D5860</paraID>
      <start>113</start>
      <end>114</end>
      <status>unmodified</status>
      <modifiedWord/>
      <trackRevisions>false</trackRevisions>
    </reviewItem>
    <reviewItem>
      <errorID>d1fb7be4-d107-428d-8697-7573f7c2ac15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6B54477B</paraID>
      <start>0</start>
      <end>3</end>
      <status>unmodified</status>
      <modifiedWord/>
      <trackRevisions>false</trackRevisions>
    </reviewItem>
    <reviewItem>
      <errorID>3c482424-be7f-4cec-ab2f-fef0d3bf9e28</errorID>
      <errorWord>违约金额</errorWord>
      <group>L1_Word</group>
      <groupName>字词问题</groupName>
      <ability>L2_Typo</ability>
      <abilityName>字词错误</abilityName>
      <candidateList>
        <item>违约金</item>
      </candidateList>
      <explain/>
      <paraID>6B54477B</paraID>
      <start>349</start>
      <end>353</end>
      <status>unmodified</status>
      <modifiedWord/>
      <trackRevisions>false</trackRevisions>
    </reviewItem>
    <reviewItem>
      <errorID>3c6c2cdd-644f-402f-859c-20eb409bcecc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30A41D68</paraID>
      <start>4</start>
      <end>7</end>
      <status>unmodified</status>
      <modifiedWord/>
      <trackRevisions>false</trackRevisions>
    </reviewItem>
    <reviewItem>
      <errorID>cbdbef70-78a9-408e-9423-533c69ccb4de</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4D935C5A</paraID>
      <start>1</start>
      <end>4</end>
      <status>unmodified</status>
      <modifiedWord/>
      <trackRevisions>false</trackRevisions>
    </reviewItem>
    <reviewItem>
      <errorID>497b011e-22d0-45ac-84a5-b19f0856c146</errorID>
      <errorWord>法律、法规</errorWord>
      <group>L1_Word</group>
      <groupName>字词问题</groupName>
      <ability>L2_Typo</ability>
      <abilityName>字词错误</abilityName>
      <candidateList>
        <item>法律法规</item>
      </candidateList>
      <explain/>
      <paraID>3BF38FC9</paraID>
      <start>43</start>
      <end>48</end>
      <status>unmodified</status>
      <modifiedWord/>
      <trackRevisions>false</trackRevisions>
    </reviewItem>
    <reviewItem>
      <errorID>0faeba40-6765-4339-be5f-347b1c3f5f86</errorID>
      <errorWord>(</errorWord>
      <group>L1_Format</group>
      <groupName>格式问题</groupName>
      <ability>L2_HalfPunc</ability>
      <abilityName>全半角检查</abilityName>
      <candidateList>
        <item>（</item>
      </candidateList>
      <explain>文本全半角错误。</explain>
      <paraID>4E96488D</paraID>
      <start>33</start>
      <end>34</end>
      <status>unmodified</status>
      <modifiedWord/>
      <trackRevisions>false</trackRevisions>
    </reviewItem>
    <reviewItem>
      <errorID>50b83eef-c78a-4a20-bda9-53263dcdf1a6</errorID>
      <errorWord>)</errorWord>
      <group>L1_Format</group>
      <groupName>格式问题</groupName>
      <ability>L2_HalfPunc</ability>
      <abilityName>全半角检查</abilityName>
      <candidateList>
        <item>）</item>
      </candidateList>
      <explain>文本全半角错误。</explain>
      <paraID>4E96488D</paraID>
      <start>45</start>
      <end>46</end>
      <status>unmodified</status>
      <modifiedWord/>
      <trackRevisions>false</trackRevisions>
    </reviewItem>
    <reviewItem>
      <errorID>eb100840-7dd2-450a-8492-feeb3d70c577</errorID>
      <errorWord>(</errorWord>
      <group>L1_Format</group>
      <groupName>格式问题</groupName>
      <ability>L2_HalfPunc</ability>
      <abilityName>全半角检查</abilityName>
      <candidateList>
        <item>（</item>
      </candidateList>
      <explain>文本全半角错误。</explain>
      <paraID>1DD3A866</paraID>
      <start>51</start>
      <end>52</end>
      <status>unmodified</status>
      <modifiedWord/>
      <trackRevisions>false</trackRevisions>
    </reviewItem>
    <reviewItem>
      <errorID>b727b55c-f91d-430a-9387-ff79c41eeb71</errorID>
      <errorWord>[2011]300号</errorWord>
      <group>L1_Knowledge</group>
      <groupName>知识性问题</groupName>
      <ability>L2_Knowledge</ability>
      <abilityName>其他知识</abilityName>
      <candidateList>
        <item>〔2011〕300号</item>
      </candidateList>
      <explain>发文字号格式错误。</explain>
      <paraID>1DD3A866</paraID>
      <start>58</start>
      <end>68</end>
      <status>unmodified</status>
      <modifiedWord/>
      <trackRevisions>false</trackRevisions>
    </reviewItem>
    <reviewItem>
      <errorID>3ece7ed2-f056-40f7-8ad4-999508cd0438</errorID>
      <errorWord>)</errorWord>
      <group>L1_Format</group>
      <groupName>格式问题</groupName>
      <ability>L2_HalfPunc</ability>
      <abilityName>全半角检查</abilityName>
      <candidateList>
        <item>）</item>
      </candidateList>
      <explain>文本全半角错误。</explain>
      <paraID>1DD3A866</paraID>
      <start>68</start>
      <end>69</end>
      <status>unmodified</status>
      <modifiedWord/>
      <trackRevisions>false</trackRevisions>
    </reviewItem>
    <reviewItem>
      <errorID>0981fe98-56dc-4957-aa4d-31cb8d173636</errorID>
      <errorWord>(</errorWord>
      <group>L1_Format</group>
      <groupName>格式问题</groupName>
      <ability>L2_HalfPunc</ability>
      <abilityName>全半角检查</abilityName>
      <candidateList>
        <item>（</item>
      </candidateList>
      <explain>文本全半角错误。</explain>
      <paraID>44C667EE</paraID>
      <start>33</start>
      <end>34</end>
      <status>unmodified</status>
      <modifiedWord/>
      <trackRevisions>false</trackRevisions>
    </reviewItem>
    <reviewItem>
      <errorID>f90f629d-321d-40e4-bfbf-6be4f19c62cc</errorID>
      <errorWord>)</errorWord>
      <group>L1_Format</group>
      <groupName>格式问题</groupName>
      <ability>L2_HalfPunc</ability>
      <abilityName>全半角检查</abilityName>
      <candidateList>
        <item>）</item>
      </candidateList>
      <explain>文本全半角错误。</explain>
      <paraID>44C667EE</paraID>
      <start>45</start>
      <end>46</end>
      <status>unmodified</status>
      <modifiedWord/>
      <trackRevisions>false</trackRevisions>
    </reviewItem>
    <reviewItem>
      <errorID>723b7929-f9d7-4b70-807e-4384023aba8e</errorID>
      <errorWord>(</errorWord>
      <group>L1_Format</group>
      <groupName>格式问题</groupName>
      <ability>L2_HalfPunc</ability>
      <abilityName>全半角检查</abilityName>
      <candidateList>
        <item>（</item>
      </candidateList>
      <explain>文本全半角错误。</explain>
      <paraID>29853921</paraID>
      <start>51</start>
      <end>52</end>
      <status>unmodified</status>
      <modifiedWord/>
      <trackRevisions>false</trackRevisions>
    </reviewItem>
    <reviewItem>
      <errorID>ed401b16-5ff5-43f7-9131-fdb660d3eafa</errorID>
      <errorWord>[2011]300号</errorWord>
      <group>L1_Knowledge</group>
      <groupName>知识性问题</groupName>
      <ability>L2_Knowledge</ability>
      <abilityName>其他知识</abilityName>
      <candidateList>
        <item>〔2011〕300号</item>
      </candidateList>
      <explain>发文字号格式错误。</explain>
      <paraID>29853921</paraID>
      <start>58</start>
      <end>68</end>
      <status>unmodified</status>
      <modifiedWord/>
      <trackRevisions>false</trackRevisions>
    </reviewItem>
    <reviewItem>
      <errorID>2d3c8d30-0a2b-4fdf-9871-d03e7e983c1d</errorID>
      <errorWord>)</errorWord>
      <group>L1_Format</group>
      <groupName>格式问题</groupName>
      <ability>L2_HalfPunc</ability>
      <abilityName>全半角检查</abilityName>
      <candidateList>
        <item>）</item>
      </candidateList>
      <explain>文本全半角错误。</explain>
      <paraID>29853921</paraID>
      <start>68</start>
      <end>69</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52a2e3-a24c-4a5f-88c3-f1147c191746}">
  <ds:schemaRefs/>
</ds:datastoreItem>
</file>

<file path=docProps/app.xml><?xml version="1.0" encoding="utf-8"?>
<Properties xmlns="http://schemas.openxmlformats.org/officeDocument/2006/extended-properties" xmlns:vt="http://schemas.openxmlformats.org/officeDocument/2006/docPropsVTypes">
  <Template>Normal.dotm</Template>
  <Company>Lenovo (Beijing) Limited</Company>
  <Pages>74</Pages>
  <Words>15822</Words>
  <Characters>17017</Characters>
  <TotalTime>3</TotalTime>
  <ScaleCrop>false</ScaleCrop>
  <LinksUpToDate>false</LinksUpToDate>
  <CharactersWithSpaces>17172</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2024-08-01T09:01:00Z</dcterms:created>
  <dc:creator>Administrator</dc:creator>
  <cp:lastModifiedBy>莫名</cp:lastModifiedBy>
  <dcterms:modified xsi:type="dcterms:W3CDTF">2026-04-27T05:39:40Z</dcterms:modified>
  <cp:revision>916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A917681C25694C6DAA6779B4072C379F_13</vt:lpwstr>
  </property>
  <property fmtid="{D5CDD505-2E9C-101B-9397-08002B2CF9AE}" pid="4" name="KSOTemplateDocerSaveRecord">
    <vt:lpwstr>eyJoZGlkIjoiNmM5YWZiZGM2ZWY4ZDUxNDAxZjQ4N2VkN2E0YTc3ZjIiLCJ1c2VySWQiOiI5NTgzNDI0MjYifQ==</vt:lpwstr>
  </property>
</Properties>
</file>